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12d9b" w14:textId="3e12d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Улытауского районного маслихата Карагандинской области от 31 декабря 2020 года № 428. Зарегистрировано Департаментом юстиции Карагандинской области 12 января 2021 года № 6157.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20 февраля 2017 года "О пастбищах" Улытауский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Улытауского района на 2021-2022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Ташенов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Сейтжанов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Улытауского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и использованию пастбищ Улытауского района на 2021-2022 годы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 по управлению пастбищами и их использованию по Улытаускому району на 2021-2022 годы (далее -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февраля 2017 года "О пастбищах". Настоящий План обеспечивает рациональное использование пастбищ, устойчивое обеспечение потребности в кормах и предотвращение процессов деградации пастбищ.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Территория Улытауского района по категориям земель представлена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Наименования сельских округов и населенных пунктов,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Данные о численности поголовья сельскохозяйственных животных в разрезе сельских округов, владельцев крестьянских и личных подсобных хозяйств отражены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Схема четырехпольного пастбищеоборота со следующими сроками стравливания, по календарному графику представленными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Количество гуртов, отар сформированных по видам сельскохозяйственных животных в разрезе сельских округов отображены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Сведения о ветеринарно-санитарных объектах на территории Улытауского района представлены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Обеспечение пастбищами сельских округов и данные о численности поголовья сельскохозяйственных животных владельцев личных подсобных хозяйств представлены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схемы (карта) расположения пастбищ на территории административно-территориальных единиц в разрезе категорий земель, собственников земельных участков и землепользователей на основании правоустанавливающих документов и карты с обозначением внешних и внутренних границ и площадей пастбищ, в том числе сезонных, объектов пастбищной инфраструктуры представлены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приемлемые схемы пастбищеоборотов и схемы доступа пастбище пользователей к водоисточникам, представлены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схемы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и схемы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поселках и сельских округах представлены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48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и использованию пастбищ Улытауского района на 2021-2022 года.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Территория Улытауского района по категориям земель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пастбища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земель 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2 682 139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2 547 105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282 880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264 896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транпорта, связи и иного несельскохозяйственного назначения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6 150 839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5 819 545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57 881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- охраняемых, природных территорий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145 045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137 499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используемые землепользователями других районов, областей государств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3 073 110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2 813 939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Всего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12 293 105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11 512 653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 сельских округов и населенных пунктов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 поселки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Сельские населенные пункты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Амангельдинский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Боздак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Терсакканский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Косколь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Коргасынский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Унгирли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Улытауский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Айыртау, Кызыл уй, Талдысай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Егиндинский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Алгабасский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Сарысуйский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Туйемойнак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Борсенгирский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Мибулакский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Аккенсе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Жанкелдинский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Кызылуй, Талдыкудык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Коскольский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Кулжанбай, Киик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Карсакбай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Актас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Каракенгирский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8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Численность поголовья сельскохозяйственных животных в разрезе сельских округов, владельцев крестьянских и личных подсобных хозяйств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округов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ЛПХ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ЛПХ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ЛПХ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Улытауский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Актасский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Алгабасский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Борсенгирский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Егиндинсий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Жанкелдинский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Жездинская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Аманкелдинский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Карсакпайская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Коргасынский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Косколсий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Мибулакский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6 761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Каракенгирский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Сарысуский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Терсакканский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120 537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101 452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28 983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30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четырехпольного пастбищеоборота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 и осень</w:t>
            </w:r>
          </w:p>
        </w:tc>
      </w:tr>
    </w:tbl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Календарный график по использованию пастбищ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Циклы стравливания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Календарные сроки стравливания по циклам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мая – 10 июня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июня – 10 августа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августа – 10 сентября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сентября – 10 октября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Количество гуртов, отар сформированных по видам сельскохозяйственных животных в разрезе сельских округов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округов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Улытауский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Актасский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Алгабасский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Борсенгирский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Егиндинский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Жанкелдинский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Жездинский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Аманкелдинский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Карсакпайский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Коргасынский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Косколский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Мибулакский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Каракенгирский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Сарысуйский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Терсакканский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3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Ветеринарно-санитарные объекты в разрезе сельских округов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округа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искуст. осеменения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Скотомогильники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Сибиреязвенные захоронения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Улытауский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Актасский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Алгабасский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Борсенгирский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Егиндинский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Жанкелдинский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Жездинский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Аманкелдинский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Карсакпайский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Коргасынский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Косколский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Мибулакский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Каракенгирский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Сарысуйский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Терсакканский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37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Обеспечение пастбищами сельских округов и данные о численности поголовья сельскохозяйственных животных владельцев личных подсобных хозяйств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факт, га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потребность га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Поголовье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Нагрузка на 1 голову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пастбищ, га +,-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МРС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Улытауский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22 477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Актасский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12 483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Алгабасский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15 483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Борсенгирский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18 025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Егиндинский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10 868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Жанкелдинский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Жездинский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46 805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Аманкелдинский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9 167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Карсакпайский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Коргасынский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Коскольский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Мибулакский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Каракенгирский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11 305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Сарысуйский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Терсакканский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14 986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264 896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179 746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215 320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3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поселка Актас Улытауского района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6972300" cy="1010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4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Алгабасского сельского округа Улытауского района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547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4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Амангельдинского сельского округа Улытауского района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6807200" cy="972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48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Амангельдинского сельского округа (чересполостный) Улытауского района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6870700" cy="981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51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Борсенгирского сельского округа Улытауского района</w:t>
      </w:r>
    </w:p>
    <w:bookmarkEnd w:id="32"/>
    <w:bookmarkStart w:name="z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6946900" cy="995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5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Егиндинского сельского округа Улытауского района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7137400" cy="1019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57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Жангельдинского сельского округа Улытауского района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6972300" cy="996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96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6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земель запаса Улытауского района</w:t>
      </w:r>
    </w:p>
    <w:bookmarkEnd w:id="38"/>
    <w:bookmarkStart w:name="z6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"/>
    <w:p>
      <w:pPr>
        <w:spacing w:after="0"/>
        <w:ind w:left="0"/>
        <w:jc w:val="both"/>
      </w:pPr>
      <w:r>
        <w:drawing>
          <wp:inline distT="0" distB="0" distL="0" distR="0">
            <wp:extent cx="7810500" cy="549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63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земель запаса, Улытауского района</w:t>
      </w:r>
    </w:p>
    <w:bookmarkEnd w:id="40"/>
    <w:bookmarkStart w:name="z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69977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66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Коргасынского сельского округа Улытауского района</w:t>
      </w:r>
    </w:p>
    <w:bookmarkEnd w:id="42"/>
    <w:bookmarkStart w:name="z6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7810500" cy="556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69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Каракенгирского сельского округа Улытауского района</w:t>
      </w:r>
    </w:p>
    <w:bookmarkEnd w:id="44"/>
    <w:bookmarkStart w:name="z7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7035800" cy="1000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72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поселка Карсакпай Улытауского района</w:t>
      </w:r>
    </w:p>
    <w:bookmarkEnd w:id="46"/>
    <w:bookmarkStart w:name="z7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6769100" cy="971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7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Коргасынского сельского округа Улытауского района</w:t>
      </w:r>
    </w:p>
    <w:bookmarkEnd w:id="48"/>
    <w:bookmarkStart w:name="z7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"/>
    <w:p>
      <w:pPr>
        <w:spacing w:after="0"/>
        <w:ind w:left="0"/>
        <w:jc w:val="both"/>
      </w:pPr>
      <w:r>
        <w:drawing>
          <wp:inline distT="0" distB="0" distL="0" distR="0">
            <wp:extent cx="69469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7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Коскольского сельского округа Улытауского района</w:t>
      </w:r>
    </w:p>
    <w:bookmarkEnd w:id="50"/>
    <w:bookmarkStart w:name="z7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81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Мибулакского сельского округа Улытауского района</w:t>
      </w:r>
    </w:p>
    <w:bookmarkEnd w:id="52"/>
    <w:bookmarkStart w:name="z8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"/>
    <w:p>
      <w:pPr>
        <w:spacing w:after="0"/>
        <w:ind w:left="0"/>
        <w:jc w:val="both"/>
      </w:pPr>
      <w:r>
        <w:drawing>
          <wp:inline distT="0" distB="0" distL="0" distR="0">
            <wp:extent cx="70612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84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земель поселка Жезды, Улытауского района</w:t>
      </w:r>
    </w:p>
    <w:bookmarkEnd w:id="54"/>
    <w:bookmarkStart w:name="z8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"/>
    <w:p>
      <w:pPr>
        <w:spacing w:after="0"/>
        <w:ind w:left="0"/>
        <w:jc w:val="both"/>
      </w:pPr>
      <w:r>
        <w:drawing>
          <wp:inline distT="0" distB="0" distL="0" distR="0">
            <wp:extent cx="7810500" cy="554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87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Сарысуйского сельского округа Улытауского района</w:t>
      </w:r>
    </w:p>
    <w:bookmarkEnd w:id="56"/>
    <w:bookmarkStart w:name="z8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90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Сарысуйского сельского округа (чересполосный) Улытауского района</w:t>
      </w:r>
    </w:p>
    <w:bookmarkEnd w:id="58"/>
    <w:bookmarkStart w:name="z9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"/>
    <w:p>
      <w:pPr>
        <w:spacing w:after="0"/>
        <w:ind w:left="0"/>
        <w:jc w:val="both"/>
      </w:pPr>
      <w:r>
        <w:drawing>
          <wp:inline distT="0" distB="0" distL="0" distR="0">
            <wp:extent cx="6908800" cy="986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088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93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Терисакканского сельского округа Улытауского района</w:t>
      </w:r>
    </w:p>
    <w:bookmarkEnd w:id="60"/>
    <w:bookmarkStart w:name="z9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"/>
    <w:p>
      <w:pPr>
        <w:spacing w:after="0"/>
        <w:ind w:left="0"/>
        <w:jc w:val="both"/>
      </w:pPr>
      <w:r>
        <w:drawing>
          <wp:inline distT="0" distB="0" distL="0" distR="0">
            <wp:extent cx="6985000" cy="991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991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96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инфраструктуры, карта расположения пастбищ Улытауского сельского округа Улытауского района</w:t>
      </w:r>
    </w:p>
    <w:bookmarkEnd w:id="62"/>
    <w:bookmarkStart w:name="z9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3"/>
    <w:p>
      <w:pPr>
        <w:spacing w:after="0"/>
        <w:ind w:left="0"/>
        <w:jc w:val="both"/>
      </w:pPr>
      <w:r>
        <w:drawing>
          <wp:inline distT="0" distB="0" distL="0" distR="0">
            <wp:extent cx="7810500" cy="549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9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поселка Актас Улытауского района</w:t>
      </w:r>
    </w:p>
    <w:bookmarkEnd w:id="64"/>
    <w:bookmarkStart w:name="z10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7010400" cy="1013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0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Алгабасского сельского округа Улытауского района</w:t>
      </w:r>
    </w:p>
    <w:bookmarkEnd w:id="66"/>
    <w:bookmarkStart w:name="z10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05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Амангельдинского сельского округа Улытауского района</w:t>
      </w:r>
    </w:p>
    <w:bookmarkEnd w:id="68"/>
    <w:bookmarkStart w:name="z10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66167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08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Амангельдинского сельского округа (чересполосный) Улытауского района</w:t>
      </w:r>
    </w:p>
    <w:bookmarkEnd w:id="70"/>
    <w:bookmarkStart w:name="z10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"/>
    <w:p>
      <w:pPr>
        <w:spacing w:after="0"/>
        <w:ind w:left="0"/>
        <w:jc w:val="both"/>
      </w:pPr>
      <w:r>
        <w:drawing>
          <wp:inline distT="0" distB="0" distL="0" distR="0">
            <wp:extent cx="6680200" cy="953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953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11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Борсенгирского сельского округа Улытауского района</w:t>
      </w:r>
    </w:p>
    <w:bookmarkEnd w:id="72"/>
    <w:bookmarkStart w:name="z11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68199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1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Егиндинского сельского округа, Улытауского района</w:t>
      </w:r>
    </w:p>
    <w:bookmarkEnd w:id="74"/>
    <w:bookmarkStart w:name="z11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6896100" cy="982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17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Жанкельдинского сельского округа Улытауского района</w:t>
      </w:r>
    </w:p>
    <w:bookmarkEnd w:id="76"/>
    <w:bookmarkStart w:name="z11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6743700" cy="956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20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земель запаса Улытауского района</w:t>
      </w:r>
    </w:p>
    <w:bookmarkEnd w:id="78"/>
    <w:bookmarkStart w:name="z12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7810500" cy="548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23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земель запаса Улытауского района</w:t>
      </w:r>
    </w:p>
    <w:bookmarkEnd w:id="80"/>
    <w:bookmarkStart w:name="z1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7010400" cy="1012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26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Коргасынского сельского округа (чересполосный) Улытауского района</w:t>
      </w:r>
    </w:p>
    <w:bookmarkEnd w:id="82"/>
    <w:bookmarkStart w:name="z12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"/>
    <w:p>
      <w:pPr>
        <w:spacing w:after="0"/>
        <w:ind w:left="0"/>
        <w:jc w:val="both"/>
      </w:pPr>
      <w:r>
        <w:drawing>
          <wp:inline distT="0" distB="0" distL="0" distR="0">
            <wp:extent cx="7810500" cy="558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29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Каракенгирского сельского округа Улытауского района</w:t>
      </w:r>
    </w:p>
    <w:bookmarkEnd w:id="84"/>
    <w:bookmarkStart w:name="z13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6718300" cy="974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18300" cy="974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3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поселка Карсакпай Улытауского района</w:t>
      </w:r>
    </w:p>
    <w:bookmarkEnd w:id="86"/>
    <w:bookmarkStart w:name="z13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6654800" cy="955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35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Коргасынского сельского округа Улытауского района</w:t>
      </w:r>
    </w:p>
    <w:bookmarkEnd w:id="88"/>
    <w:bookmarkStart w:name="z13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6946900" cy="990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38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Коскольского сельского округа Улытауского района</w:t>
      </w:r>
    </w:p>
    <w:bookmarkEnd w:id="90"/>
    <w:bookmarkStart w:name="z13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7810500" cy="561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4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Мибулакского сельского округа Улытауского района</w:t>
      </w:r>
    </w:p>
    <w:bookmarkEnd w:id="92"/>
    <w:bookmarkStart w:name="z14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67818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районуна 2021-2022 годы</w:t>
            </w:r>
          </w:p>
        </w:tc>
      </w:tr>
    </w:tbl>
    <w:bookmarkStart w:name="z144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поселка Жезды Улытауского района</w:t>
      </w:r>
    </w:p>
    <w:bookmarkEnd w:id="94"/>
    <w:bookmarkStart w:name="z14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47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Сарысуйского сельского округа Улытауского района</w:t>
      </w:r>
    </w:p>
    <w:bookmarkEnd w:id="96"/>
    <w:bookmarkStart w:name="z14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7810500" cy="544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50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Сарысуйского сельского округа Улытауского района (чересполосыный)</w:t>
      </w:r>
    </w:p>
    <w:bookmarkEnd w:id="98"/>
    <w:bookmarkStart w:name="z15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6769100" cy="971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53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Терисакканского сельского округа Улытауского района</w:t>
      </w:r>
    </w:p>
    <w:bookmarkEnd w:id="100"/>
    <w:bookmarkStart w:name="z15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6731000" cy="970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9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56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 Схема доступа пастбищепользователей, к водоисточникам (озерам, рекам, прудами, каналам трубчатым или шахтным) составлено согласно номер потребления воды, Улытауского сельского округа Улытауского района</w:t>
      </w:r>
    </w:p>
    <w:bookmarkEnd w:id="102"/>
    <w:bookmarkStart w:name="z15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7810500" cy="548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59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в поселке Актас Улытауского района</w:t>
      </w:r>
    </w:p>
    <w:bookmarkEnd w:id="104"/>
    <w:bookmarkStart w:name="z16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6248400" cy="899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62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Алгабасском сельском округе Улытауского района</w:t>
      </w:r>
    </w:p>
    <w:bookmarkEnd w:id="106"/>
    <w:bookmarkStart w:name="z16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7810500" cy="574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65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Амангельдинском сельском округе Улытауского района</w:t>
      </w:r>
    </w:p>
    <w:bookmarkEnd w:id="108"/>
    <w:bookmarkStart w:name="z16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6540500" cy="882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4050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68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Амангельдинском сельском округе (чересполосный) Улытауского района</w:t>
      </w:r>
    </w:p>
    <w:bookmarkEnd w:id="110"/>
    <w:bookmarkStart w:name="z16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6184900" cy="883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71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Борсенгирском сельском округе Улытауского района</w:t>
      </w:r>
    </w:p>
    <w:bookmarkEnd w:id="112"/>
    <w:bookmarkStart w:name="z17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61341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74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Егиндинском сельском округе Улытауского района</w:t>
      </w:r>
    </w:p>
    <w:bookmarkEnd w:id="114"/>
    <w:bookmarkStart w:name="z17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5778500" cy="833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7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Жанкельдинском сельском округе Улытауского района</w:t>
      </w:r>
    </w:p>
    <w:bookmarkEnd w:id="116"/>
    <w:bookmarkStart w:name="z17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62611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80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землях запаса Улытауского района</w:t>
      </w:r>
    </w:p>
    <w:bookmarkEnd w:id="118"/>
    <w:bookmarkStart w:name="z18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9"/>
    <w:p>
      <w:pPr>
        <w:spacing w:after="0"/>
        <w:ind w:left="0"/>
        <w:jc w:val="both"/>
      </w:pPr>
      <w:r>
        <w:drawing>
          <wp:inline distT="0" distB="0" distL="0" distR="0">
            <wp:extent cx="7810500" cy="553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83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землях запаса Улытауского района</w:t>
      </w:r>
    </w:p>
    <w:bookmarkEnd w:id="120"/>
    <w:bookmarkStart w:name="z18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6489700" cy="929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897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86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Коргасынском сельском округе (чересполосный) Улытауского района</w:t>
      </w:r>
    </w:p>
    <w:bookmarkEnd w:id="122"/>
    <w:bookmarkStart w:name="z18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3"/>
    <w:p>
      <w:pPr>
        <w:spacing w:after="0"/>
        <w:ind w:left="0"/>
        <w:jc w:val="both"/>
      </w:pPr>
      <w:r>
        <w:drawing>
          <wp:inline distT="0" distB="0" distL="0" distR="0">
            <wp:extent cx="7810500" cy="556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89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Каракенгирском сельском округе Улытауского района</w:t>
      </w:r>
    </w:p>
    <w:bookmarkEnd w:id="124"/>
    <w:bookmarkStart w:name="z19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5"/>
    <w:p>
      <w:pPr>
        <w:spacing w:after="0"/>
        <w:ind w:left="0"/>
        <w:jc w:val="both"/>
      </w:pPr>
      <w:r>
        <w:drawing>
          <wp:inline distT="0" distB="0" distL="0" distR="0">
            <wp:extent cx="5981700" cy="849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1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93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в поселке Карсакпай Улытауского района</w:t>
      </w:r>
    </w:p>
    <w:bookmarkEnd w:id="127"/>
    <w:bookmarkStart w:name="z19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6134100" cy="875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197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Коргасынском сельском округе Улытауского района</w:t>
      </w:r>
    </w:p>
    <w:bookmarkEnd w:id="130"/>
    <w:bookmarkStart w:name="z19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60960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00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Коскольском сельском округе Улытауского района</w:t>
      </w:r>
    </w:p>
    <w:bookmarkEnd w:id="132"/>
    <w:bookmarkStart w:name="z20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3"/>
    <w:p>
      <w:pPr>
        <w:spacing w:after="0"/>
        <w:ind w:left="0"/>
        <w:jc w:val="both"/>
      </w:pPr>
      <w:r>
        <w:drawing>
          <wp:inline distT="0" distB="0" distL="0" distR="0">
            <wp:extent cx="7810500" cy="553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0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Мибулакском сельском округе Улытауского района</w:t>
      </w:r>
    </w:p>
    <w:bookmarkEnd w:id="134"/>
    <w:bookmarkStart w:name="z20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5"/>
    <w:p>
      <w:pPr>
        <w:spacing w:after="0"/>
        <w:ind w:left="0"/>
        <w:jc w:val="both"/>
      </w:pPr>
      <w:r>
        <w:drawing>
          <wp:inline distT="0" distB="0" distL="0" distR="0">
            <wp:extent cx="62992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06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в поселке Жезды Улытауского района</w:t>
      </w:r>
    </w:p>
    <w:bookmarkEnd w:id="136"/>
    <w:bookmarkStart w:name="z20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7"/>
    <w:p>
      <w:pPr>
        <w:spacing w:after="0"/>
        <w:ind w:left="0"/>
        <w:jc w:val="both"/>
      </w:pPr>
      <w:r>
        <w:drawing>
          <wp:inline distT="0" distB="0" distL="0" distR="0">
            <wp:extent cx="78105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09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Сарысуйском сельском округе Улытауского района</w:t>
      </w:r>
    </w:p>
    <w:bookmarkEnd w:id="138"/>
    <w:bookmarkStart w:name="z21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9"/>
    <w:p>
      <w:pPr>
        <w:spacing w:after="0"/>
        <w:ind w:left="0"/>
        <w:jc w:val="both"/>
      </w:pPr>
      <w:r>
        <w:drawing>
          <wp:inline distT="0" distB="0" distL="0" distR="0">
            <wp:extent cx="7810500" cy="546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1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Сарысуйском сельском округе Улытауского района (чересполосный)</w:t>
      </w:r>
    </w:p>
    <w:bookmarkEnd w:id="140"/>
    <w:bookmarkStart w:name="z21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1"/>
    <w:p>
      <w:pPr>
        <w:spacing w:after="0"/>
        <w:ind w:left="0"/>
        <w:jc w:val="both"/>
      </w:pPr>
      <w:r>
        <w:drawing>
          <wp:inline distT="0" distB="0" distL="0" distR="0">
            <wp:extent cx="6019800" cy="869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15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Терисакканском сельском округе Улытауского района</w:t>
      </w:r>
    </w:p>
    <w:bookmarkEnd w:id="142"/>
    <w:bookmarkStart w:name="z21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3"/>
    <w:p>
      <w:pPr>
        <w:spacing w:after="0"/>
        <w:ind w:left="0"/>
        <w:jc w:val="both"/>
      </w:pPr>
      <w:r>
        <w:drawing>
          <wp:inline distT="0" distB="0" distL="0" distR="0">
            <wp:extent cx="60071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Улытаускому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2021-2022 годы</w:t>
            </w:r>
          </w:p>
        </w:tc>
      </w:tr>
    </w:tbl>
    <w:bookmarkStart w:name="z218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животных, физических и юридических лиц, у которых отсутствуют пастбища, и перемещения его на предоставленные пастбища, и Схема размещения поголовья сельскохозяйственных животных на отгонных пастбищах физических и юридических лиц, не обеспеченных пастбищами, расположенными при Улытауском сельском округе Улытауского района</w:t>
      </w:r>
    </w:p>
    <w:bookmarkEnd w:id="144"/>
    <w:bookmarkStart w:name="z21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5"/>
    <w:p>
      <w:pPr>
        <w:spacing w:after="0"/>
        <w:ind w:left="0"/>
        <w:jc w:val="both"/>
      </w:pPr>
      <w:r>
        <w:drawing>
          <wp:inline distT="0" distB="0" distL="0" distR="0">
            <wp:extent cx="7810500" cy="577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1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