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6f0245" w14:textId="e6f024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некоторые нормативные правовые акты Республики Казахстан по вопросам защиты прав потребителей финансовых услуг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Правления Агентства Республики Казахстан по регулированию и развитию финансового рынка от 29 января 2021 года № 6. Зарегистрировано в Министерстве юстиции Республики Казахстан 4 февраля 2021 года № 22155.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31,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34 и </w:t>
      </w:r>
      <w:r>
        <w:rPr>
          <w:rFonts w:ascii="Times New Roman"/>
          <w:b w:val="false"/>
          <w:i w:val="false"/>
          <w:color w:val="000000"/>
          <w:sz w:val="28"/>
        </w:rPr>
        <w:t>пунктами 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39 Закона Республики Казахстан от 31 августа 1995 года "О банках и банковской деятельности в Республике Казахстан", Правление Агентства Республики Казахстан по регулированию и развитию финансового рынка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нормативных правовых актов Республики Казахстан по вопросам защиты прав потребителей финансовых услуг в которые вносятся изменения, согласно приложению к настоящему постановлению (далее – Перечень).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защиты прав потребителей финансовых услуг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совместно с Юридическим департаментом государственную регистрацию настоящего постановления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официальном интернет-ресурсе Агентства Республики Казахстан по регулированию и развитию финансового рынка после его официального опубликования;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мероприятия, предусмотренного подпунктом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Председателя Агентства Республики Казахстан по регулированию и развитию финансового рынка.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Настоящее постановление вводится в действие по истечении десяти календарных дней после дня его первого официального опубликования. 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Агентства Республики Казахстан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по регулированию и развитию финансового рынка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Абылкасымова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к постановлению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Правления Агентства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регулированию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рынка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января 2021 года № 6</w:t>
            </w:r>
          </w:p>
        </w:tc>
      </w:tr>
    </w:tbl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нормативных правовых актов Республики Казахстан по вопросам защиты прав потребителей финансовых услуг, в которые вносятся изменения</w:t>
      </w:r>
    </w:p>
    <w:bookmarkEnd w:id="8"/>
    <w:p>
      <w:pPr>
        <w:spacing w:after="0"/>
        <w:ind w:left="0"/>
        <w:jc w:val="both"/>
      </w:pPr>
      <w:bookmarkStart w:name="z15" w:id="9"/>
      <w:r>
        <w:rPr>
          <w:rFonts w:ascii="Times New Roman"/>
          <w:b w:val="false"/>
          <w:i w:val="false"/>
          <w:color w:val="ff0000"/>
          <w:sz w:val="28"/>
        </w:rPr>
        <w:t xml:space="preserve">
      1. Утратил силу постановлением Правления Агентства РК по регулированию и развитию финансового рынка от 03.04.2026 </w:t>
      </w:r>
      <w:r>
        <w:rPr>
          <w:rFonts w:ascii="Times New Roman"/>
          <w:b w:val="false"/>
          <w:i w:val="false"/>
          <w:color w:val="ff0000"/>
          <w:sz w:val="28"/>
        </w:rPr>
        <w:t>№ 44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опубликования).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2. Утратил силу постановлением Правления Агентства РК по регулированию и развитию финансового рынка от 15.05.2026 </w:t>
      </w:r>
      <w:r>
        <w:rPr>
          <w:rFonts w:ascii="Times New Roman"/>
          <w:b w:val="false"/>
          <w:i w:val="false"/>
          <w:color w:val="000000"/>
          <w:sz w:val="28"/>
        </w:rPr>
        <w:t>№ 91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3. Утратил силу постановлением Правления Агентства РК по регулированию и развитию финансового рынка от 15.05.2026 </w:t>
      </w:r>
      <w:r>
        <w:rPr>
          <w:rFonts w:ascii="Times New Roman"/>
          <w:b w:val="false"/>
          <w:i w:val="false"/>
          <w:color w:val="000000"/>
          <w:sz w:val="28"/>
        </w:rPr>
        <w:t>№ 91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4. Утратил силу постановлением Правления Агентства РК по регулированию и развитию финансового рынка от 15.05.2026 </w:t>
      </w:r>
      <w:r>
        <w:rPr>
          <w:rFonts w:ascii="Times New Roman"/>
          <w:b w:val="false"/>
          <w:i w:val="false"/>
          <w:color w:val="000000"/>
          <w:sz w:val="28"/>
        </w:rPr>
        <w:t>№ 91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5. Утратил силу постановлением Правления Агентства РК по регулированию и развитию финансового рынка от 15.05.2026 </w:t>
      </w:r>
      <w:r>
        <w:rPr>
          <w:rFonts w:ascii="Times New Roman"/>
          <w:b w:val="false"/>
          <w:i w:val="false"/>
          <w:color w:val="000000"/>
          <w:sz w:val="28"/>
        </w:rPr>
        <w:t>№ 91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