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fa317" w14:textId="37fa31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Правления Национального Банка Республики Казахстан от 28 июля 2017 года № 136 "Об утверждении Правил предоставления банковских услуг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16 июля 2021 года № 85. Зарегистрировано в Министерстве юстиции Республики Казахстан 21 июля 2021 года № 23633. Утратило силу постановлением Правления Агентства РК по регулированию и развитию финансового рынка от 15.05.2026 № 91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 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000000"/>
          <w:sz w:val="28"/>
        </w:rPr>
        <w:t>№ 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Введение в действие настоящего постановления см п. 4.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банках и банковской деятельности в Республике Казахстан",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28 июля 2017 года № 136 "Об утверждении Правил предоставления банковских услуг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услуг" (зарегистрировано в Реестре государственной регистрации нормативных правовых актов под №15541) следующие изменения: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банковских услуг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услуг", утвержденных указанным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"24. Рассмотрение банком обращений клиентов банка осуществляется в порядке, установленном Правилами.".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защиты прав потребителей финансовых услуг в установленном законодательством Республики Казахстан порядке обеспечить: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подпунктом 2) настоящего пункта настоящего постановления.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 1 октября 2021 года, за исключением абзацев четвертого и пятого пункта 1 настоящего постановления, которые вводятся в действие по истечении 10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Агентства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по регулированию 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развитию 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