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988ec" w14:textId="61988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Единых правил проставления апостиля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Министра юстиции Республики Казахстан от 4 ноября 2021 года № 950, Министра внутренних дел Республики Казахстан от 15 ноября 2021 года № 702, Министра финансов Республики Казахстан от 16 ноября 2021 года № 1182,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16 ноября 2021 года № 30, Министра культуры и спорта Республики Казахстан от 24 ноября 2021 года № 363, и.о. Генерального Прокурора Республики Казахстан от 24 ноября 2021 года № 155, Министра образования и науки Республики Казахстан от 29 ноября 2021 года № 574 и Министра обороны Республики Казахстан от 8 декабря 2021 года № 851. Зарегистрирован в Министерстве юстиции Республики Казахстан 15 декабря 2021 года № 25789.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Во исполнение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24 апреля 2001 года № 545 "О мерах по реализации положений Конвенции, отменяющей требование легализации иностранных официальных документов (Гаага, 5 октября 1961 года)"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Единые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проставления апостиля согласно приложению к настоящему совместному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4 июня 2001 года № 67 "Об утверждении Единых правил о порядке и условиях проставления апостиля на официальных документах, исходящих из государственных органов, а также нотариусов Республики Казахстан" (зарегистрированный в Реестре государственной регистрации нормативных правовых актов № 1536).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официальном интернет-ресурсе Министерства юстиции Республики Казахстан, Генеральной Прокуратуры Республики Казахстан, Министерства образования и науки Республики Казахстан, Департамента по обеспечению деятельности судов при Верховном Суде Республики Казахстан (аппарата Верховного Суда Республики Казахстан), Министерства финансов Республики Казахстан, Министерства обороны Республики Казахстан, Министерства культуры и спорта Республики Казахстан, Министерства внутренних дел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приказа возложить на курирующего вице-министра юстиции, образования и науки, финансов, культуры и спорта, внутренних дел, заместителя Генерального Прокурора Республики Казахстан и заместителя руководителя Департамента по обеспечению деятельности судов при Верховном Суде Республики Казахстан (аппарата Верховного Суда Республики Казахстан).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обороны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М. Бектанов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образования и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А. Аймагамбетов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внутренних дел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Е. Тургумбаев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Е. Жамаубаев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культуры и спорта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А. Раимкулова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Департамента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обеспечению деятельности судов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Верховном Суде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(аппарата Верховного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Суда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__________Н. АХМЕТЗАКИРОВ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Б. Асылов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И.о. министра юстиции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 Н. Пан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обороны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декабря 2021 года № 851,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2021 года № 574,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ноября 2021 года № 702,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ноября 2021 года № 1182,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ноября 2021 года № 363,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Департамента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ноября 2021 года № 30,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ноября 2021 года № 155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ноября 2021 года № 950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Единые правила проставления апостиля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Единые правила проставления апостиля (далее - Правила) определяют порядок и условия проставления апостиля.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апостиль – специальный штамп, удостоверяющий подлинность подписи лица, подписавшего документ, и подтверждение его полномочий, а также подлинность печати или штампа, которыми скреплен этот документ в бумажной или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лица, проставляющие апостиль – должностные лица уполномоченных государственных органов, осуществляющие функции по проставлению апостиля;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цифровая система "Е-Апостиль" (далее – ЦС "Е-Апостиль") – цифровая система, предназначенная для регистрации документов и выдачи "штампа" апостиля в электронном виде, обеспечивающая централизованный учет и единый архив апостилированных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"звездочка" - плотная бумага, заклеиваемая в месте скрепления листов документа, на которой проставляется гербовая печать государственного органа, проставившего апостиль;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 – зафиксированная на материальном носителе информация, позволяющая ее идентифицировать;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книга регистрации документов – журнал регистрации апостилированных документов, представленных на бумажном носителе;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цифровой архив (далее – ЦА) – совокупность электронных архивных документов и электронных копий архивных документов, организованных и хранимых в электронной форме в порядке, определенном уполномоченным органом, осуществляющий руководство в сфере архивного дела и документационного обеспечения управления;</w:t>
      </w:r>
    </w:p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уполномоченные государственные органы – государственные органы, проставляющие апостиль во исполнение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апреля 2001 года № 545 "О мерах по реализации положений Конвенции, отменяющей требование легализации иностранных официальных документов (Гаага, 5 октября 1961 года)";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электронный документ – документ, в котором информация представлена в электронно-цифровой форме и удостоверена электронной цифровой подписью;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цифровой регистр – электронный перечень апостилированных документов;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веб-портал "цифрового правительства" (далее – портал) -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шлюз "цифрового правительства" (далее – ШЦП) – цифровой объект, предназначенный для интеграции цифровых объектов "цифрового правительства" с иными цифровыми объектами; 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электронная цифровая подпись (далее - ЭЦП) -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качестве официальных документов, подлежащих проставлению апостиля, принимаются документы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Конвенции, отменяющей требование легализации иностранных официальных документов, ратифицированный Законом Республики Казахстан "О присоединении Республики Казахстан к Конвенции, отменяющей требование легализации иностранных официальных документов" (далее - Конвенция).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Апостиль не проставляется на: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документах, совершенных посольствами или консульскими учреждениями Республики Казахстан за границей;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административных документах, имеющих прямое отношение к коммерческим или таможенным операциям. 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Апостиль имеет форму штампа - квадратного клише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апреля 2001 года № 545 "О мерах по реализации положений Конвенции, отменяющей требование легализации иностранных официальных документов (Гаага, 5 октября 1961 года)" (далее - Постановление).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 формы штампа апостиля ниже указывается следующий текст: "Настоящий апостиль удостоверяет только подлинность подписи, должности/звания подписавшего и подлинность проставленные на документе печати или штампа и не заверяет содержание документа, на котором он проставлен". 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Официальные документы, совершенные на территории государств-участников Конвенции, на которых проставлен апостиль в соответствии с условиями Конвенции, признаются на территории Республики Казахстан без дополнительной легализации.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уполномоченные государственные органы вправе делегировать полномочия по проставлению апостиля на официальных документах своим территориальным органам.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Графы в штампе заполняются только на государственном языке.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уполномоченных государственных органах хранятся образцы подписей должностных лиц своих подведомственных органов и других, от которых поступают официальные документы на апостилирование.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Документы, представляемые для проставления апостиля, пишутся ясно и четко, подписи должностных лиц и оттиски печатей являются отчетливыми.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Оказание государственных услуг в сфере апостилирования официальных документов осуществляется в соответствии с подзаконными нормативными правовыми актами, определяющими порядок оказания государственных услуг, утвержденными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13.03.2026).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условия проставления апостиля в бумажной форме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Проставление апостиля в бумажной форме осуществляется на подлинниках официальных документов, исходящих лишь от государственных органов (учреждений), должностных лиц или нотариусов Республики Казахстан, как участника Конвенции.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выданные государственными органами (учреждениями) должностными лицами или нотариусами иных суверенных государств (бывших союзных республик в составе СССР), не принимаются на территории Республики Казахстан к проставлению апостиля на подлинниках.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Апостиль проставляется на свободном от текста месте документа, либо на его оборотной стороне и скрепляется гербовой печатью уполномоченного государственного органа. В документе, объем которого превышает один лист, листы прошиваются, прошнуровываются и скрепляются печатью.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Апостиль в случае невозможности его проставления на представленном документе проставляется на отдельном листе бумаги.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этом случае листы документа и лист с апостилем скрепляются вместе путем прошивания нитью любого цвета (либо специальным тонким шнуром, лентой) и пронумеровываются, о чем на "звездочке" производится соответствующая запись.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Последний лист документов в месте скрепления заклеивается "звездочкой", на которой проставляется гербовая печать. При этом проставленный оттиск печати располагается равномерно на "звездочке" и на листе.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скрепленных листов заверяется подписью лица, проставляющего апостиль.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Лист с проставленным апостилем подшивается к документу указанным способом и в том случае, если документ имеет твердую обложку.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Текст в апостиле печатается или четко пишется от руки, подчистки не допускаются. Внесение изменений в текст апостиля и перемена последовательности размещения его строк в штампе не допускается.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изготовление апостиля с листа методом ксерокопирования штампа апостиля или иным путем для подшивки к удостоверяемым документам.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Апостиль проставляется как оттиск штампа. Штамп апостиля возможно исполнение компьютерным способом. 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Если документ подписан несколькими лицами, в апостиле свидетельствуется подпись вышестоящего должностного лица.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тех случаях, когда в документе не предусмотрена подпись должностного лица и его фамилия, а документ исходит от государственного органа (учреждения), в строке 2 штампа апостиля указывается: "подпись не предусмотрена", а в строках 3 и 4 записывается наименование органа, от которого исходит документ.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Регистрация документов представленных для проставления апостиля, производится в Книге регистрации документов (далее - Книга)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Книга прошнуровывается, листы пронумеровываются, и скрепляется подписью лица, проставляющего апостиль, и гербовой печатью уполномоченного государственного органа, в котором ведется эта Книга.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Запись в книгу производится после предъявления квитанции об уплате государственной пошлины и проставления на документе апостиля.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Подчистки в Книге не допускаются, а поправки оговариваються подписью лица, проставляющего апостиль, ответственного за ведение Книги.</w:t>
      </w:r>
    </w:p>
    <w:bookmarkEnd w:id="47"/>
    <w:bookmarkStart w:name="z60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 условия проставления апостиля в электронной форме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Апостиль в электронной форме проставляется в виде файла формата Portable Document Format (PDF), содержащего апостиль и электронную либо сканированную копию официального документа, подписанного ЭЦП должностного лица уполномоченного государственного органа либо лица, его замещающего.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Документ, представленный для апостилирования, предоставляется в электронном виде или путем сканирования оригинала документа (не допускается сканирование с ксерокопий).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Документ, представленный для апостилирования, путем сканирования документа на бумажном носителе должен точно соответствовать оригиналу (исправления или подчистка текста не допускаются).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Должностное лицо посредством ЦС "Е-Апостиль" или ЦА формирует электронный апостиль и посредством ШЦП направляет подписанный ЭЦП результат оказания государственной услуги в "личный кабинет" заявителя на портале.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Электронный апостиль выдается через портал путем скачивания апостиля с применением защитного кода, переданного уполномоченным государственным органом при подаче заявления.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Под штампом электронного апостиля указывается адрес электронной страницы (ссылка на веб-страницу) государственного органа.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Цифровой регистр обеспечивает архивирование всех апостилей, выданных как в бумажной, так и в электронной форме.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документам, на которых апостиль проставляется в электронной форме, регистрация осуществляется в цифровом регистре документов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Единым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проставления апостиля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1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регистрации документов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проставления апостиля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наличии), адрес проживания лица обратившего за проставлением апостиля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 удостоверяющего личность заявителя, дата и орган выдачи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содержание документа, представленного для проставления апостиля, номер документа, дата и орган выдачи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лица, подписавшего документ, а в отношении неподписанных документов – указание государственного органа, проставившего печать или штамп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Страна, в которую направляется документ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Роспись в получении документа лицом, обратившимся за проставлением апостиля либо документ подтверждающий выдачу готового документа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лица, проставившего апостиль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Единым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проставления апостиля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Цифровой регистр документов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2 - в редакции совместного приказа Министра юстиции РК от 27.03.2026 </w:t>
      </w:r>
      <w:r>
        <w:rPr>
          <w:rFonts w:ascii="Times New Roman"/>
          <w:b w:val="false"/>
          <w:i w:val="false"/>
          <w:color w:val="ff0000"/>
          <w:sz w:val="28"/>
        </w:rPr>
        <w:t>№ 289</w:t>
      </w:r>
      <w:r>
        <w:rPr>
          <w:rFonts w:ascii="Times New Roman"/>
          <w:b w:val="false"/>
          <w:i w:val="false"/>
          <w:color w:val="ff0000"/>
          <w:sz w:val="28"/>
        </w:rPr>
        <w:t>, Министра внутренних дел РК от 17.04.2026 № 283, и.о. Министра финансов РК от 28.03.2026 № 204, Руководителя Судебной администрации РК от 31.03.2026 № 2, и.о. Министра культуры и информации РК от 31.03.2026 № 143-НҚ, Генерального Прокурора РК от 29.04.2026 № 68, Министра просвещения РК от 09.04.2026 № 82-НҚ, Министра науки и высшего образования РК от 23.04.2026 № 208 и Министра обороны РК от 04.04.2026 № 330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проставления апостиля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адрес проживания, лица обратившего за проставлением апостиля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документа, удостоверяющего личность, дата и орган выдачи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содержание документа, представленного для проставления апостиля, номер документа, дата и орган выдачи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лица, подписавшего документ, а в отношении неподписанных документов – указание государственного органа, проставившего печать или штамп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Страна, в которую направляется документ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лица, проставившего апостиль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