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5fd44" w14:textId="3f5fd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Аршалынского района Акмолинской области от 2 июля 2021 года № А-204. Зарегистрировано в Министерстве юстиции Республики Казахстан 2 июля 2021 года № 23255.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акимат Аршалынского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в Аршалынском районе Акмолинской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Аршалынского района Акмолинской области Абдикаримова А.Ж.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Аршалынского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А.Байманов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Аршалынская районная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территориальная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избирательная комиссия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Аршалынского района,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Акмолинской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А-204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Аршалынского района Акмолинской области от 13.06.2025 </w:t>
      </w:r>
      <w:r>
        <w:rPr>
          <w:rFonts w:ascii="Times New Roman"/>
          <w:b w:val="false"/>
          <w:i w:val="false"/>
          <w:color w:val="ff0000"/>
          <w:sz w:val="28"/>
        </w:rPr>
        <w:t>№ А-06/124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населенных пунктов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Аршалы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Жумабека Ташенова 22 "а" стенд у здания государственного коммунального казенного предприятия "Аршалынский районный Дом культуры" акимата Аршалынского района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Станционная 28 стенд у здания филиала товарищества с ограниченной ответственностью "КТЖ–ГРУЗОВЫЕ ПЕРЕВОЗКИ" - "Карагандинское отделение ГП"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Коммунальная 11 "А" стенд у здания частного строения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Анар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Ж.А. Ташенов 18 стенд у здания Анарского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Арнасай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Желтоксан 26 стенд у здания коммунального государственного учреждения "Общеобразовательная школа села Арнасай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 68 стенд у здания коммунального государственного учреждения "Общеобразовательная школа села Акбулак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Берсуат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Женис 29 стенд у здания коммунального государственного учреждения "Общеобразовательная школа имени Бляла Тналина села Берсуат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Окжетпес 6 стенд у здания Булаксайского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Елтоқ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Орталық 3 стенд у здания сельского клуба села Елтоқ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Жибек жолы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Казыбек би 44 стенд у здания коммунального государственного учреждения "Общеобразовательная школа села Жибек жолы отдела образования по Аршалынскому району управления образования Акмолинской области"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на пересечении улиц Акан Курманов и Достык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Жалтырколь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Алихана Бокейханова 5 стенд у здания коммунального государственного учреждения "Общеобразовательная школа села Жалтырколь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Ижевское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 16 стенд у здания коммунального государственного учреждения "Общеобразовательная школа села Ижевское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Константиновка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 41 стенд у здания коммунального государственного учреждения "Общеобразовательная школа села Константиновка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13 стенд у здания коммунального государственного учреждения "Общеобразовательная школа села Михайловка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Турген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Жастар 15 стенд у здания коммунального государственного учреждения "Общеобразовательная школа села Турген отдела образования по Аршалынскому району управления образования Акмолинской области"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Женис 38 стенд у здания товарищества с ограниченной ответственностью "Tamyr 2024"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Сараба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28 стенд у здания Сарабинского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Аршалынского района,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Акмолинской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А-204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Помещения, предоставляемые кандидатам на договорной основе для встреч с избирателями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дополнено приложением 2 в соответствии с постановлением акимата Аршалынского района Акмолинской области от 13.06.2025 </w:t>
      </w:r>
      <w:r>
        <w:rPr>
          <w:rFonts w:ascii="Times New Roman"/>
          <w:b w:val="false"/>
          <w:i w:val="false"/>
          <w:color w:val="ff0000"/>
          <w:sz w:val="28"/>
        </w:rPr>
        <w:t>№ А-06/124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населенных пунктов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Помещения, предоставляемое кандидатам на договорной основе для встреч с избирателями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Аршалы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Жумабека Ташенова 22 "а" актовый зал здания государственного коммунального казенного предприятия "Аршалынский районный Дом культуры" акимата Аршалынского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Анар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Ж.А. Ташенов 18 актовый зал здания Анарского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Арнасай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 2 актовый зал здания дома культуры села Арнасай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 68 актовый зал здания коммунального государственного учреждения "Общеобразовательная школа села Акбулак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Берсуат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Бейбитшилик 9 актовый зал Берсуатского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Сейфуллина 5б актовый зал коммунального государственного учреждения "Основная средняя школа № 1 села Булаксай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Елтоқ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Орталық 5 актовый зал коммунального государственного учреждения "Общеобразовательная школа села Елтоқ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 жолы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Казыбек би 44 актовый зал здания коммунального государственного учреждения "Общеобразовательная школа села Жибек жолы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Жалтырколь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Алихана Бокейханова 5 актовый зал здания коммунального государственного учреждения "Общеобразовательная школа села Жалтырколь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Ижевское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 13 актовый зал здания Ижевского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Константиновка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 52 актовый зал здания Константиновского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15 актовый зал здания Михайловского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Турген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Жастар 15 актовый зал коммунального государственного учреждения "Общеобразовательная школа села Турген отдела образования по Аршалынскому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Сараба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23 актовый зал здания Сарабинского сельского клуба при государственном коммунальном казенном предприятии "Аршалынский районный Дом культуры"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