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d9fb14" w14:textId="5d9fb1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Коргалжынского района Акмолинской области от 7 июля 2021 года № А-7/84. Зарегистрировано в Министерстве юстиции Республики Казахстан 7 июля 2021 года № 23335.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Конституционным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выборах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 Республике Казахстан",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управлении и самоуправлении в Республике Казахстан",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Коргалжынского района "О внесении изменений в постановление акимата Коргалжынского района от 18 марта 2015 года № 43 "Об определении мест для размещения агитационных печатных материалов и предоставлении помещений для встреч кандидатов с избирателями" от 29 августа 2017 года №168 (зарегистрировано в Реестре государственной регистрации нормативных правовых актов № 6094).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Коргалжынского района Мурзагельдиеву Ж. М.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Коргалжынского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Б.Жанбаев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Коргалжынская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районная территориальная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избирательная комиссия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Коргалжынского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июля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А-7/84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Коргалжынского района Акмолинской области от 17.06.2026 </w:t>
      </w:r>
      <w:r>
        <w:rPr>
          <w:rFonts w:ascii="Times New Roman"/>
          <w:b w:val="false"/>
          <w:i w:val="false"/>
          <w:color w:val="ff0000"/>
          <w:sz w:val="28"/>
        </w:rPr>
        <w:t>№ А-6/61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Места для размещения агитационных печатных материалов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Коргалжын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Кенжебека Кумисбекова 38, стенд возле здания государственного коммунального казенного предприятия "Районный дом культуры Коргалжынского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Хайретдина Болганбаева 3, стенд возле здания коммунального государственного учреждения "Коргалжынская школа - гимназия".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Алиби Жангельдина 8, стенд возле здания коммунального государственного учреждения "Средняя школа имени Актана Толеубаева" отдела образования Коргалжынского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Алиби Жангельдина 4, стенд возле здания государственного коммунального казенного предприятия "Агротехнический колледж, село Коргалжын" при управления образования Акмолинской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Мадина Рахымжана 20/2, стенд возле здания республиканского государственного учреждения "Коргалжынский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Оркендеу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19, стенд возле здания коммунального государственного учреждения "Амангельдинская средняя школа".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Жумай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Жумай батыра 22, стенд возле здания коммунального государственного учреждения "Основная средняя школа села Жумай отдела образования по Коргалжынскому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Арыкты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Тауелсиздик 24, стенд возле здания коммунального государственного учреждения "Арыктинская средняя школа".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Садырбай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Кунанбаева 15/3, стенд возле здания коммунального государственного учреждения "Начальная школа села Садырбай отдела образования по Коргалжынскому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Коргалжын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Кенжебека Кумисбекова 38, стенд возле здания государственного коммунального казенного предприятия "Районный дом культуры Коргалжынского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Хайретдина Болганбаева 3, стенд возле здания коммунального государственного учреждения "Коргалжынская школа - гимназия".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Алиби Жангельдина 8, стенд возле здания коммунального государственного учреждения "Средняя школа имени Актана Толеубаева" отдела образования Коргалжынского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Алиби Жангельдина 4, стенд возле здания государственного коммунального казенного предприятия "Агротехнический колледж, село Коргалжын" при управления образования Акмолинской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Коргалжын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Мадина Рахымжана 20/2, стенд возле здания республиканского государственного учреждения "Коргалжынский государственный природный заповедник"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Оркендеу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Абая 19, стенд возле здания коммунального государственного учреждения "Амангельдинская средняя школа".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Жумай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Жумай батыра 22, стенд возле здания коммунального государственного учреждения "Основная средняя школа села Жумай отдела образования по Коргалжынскому району управления образования Акмолинской области".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Арыкты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Тауелсиздик 24, стенд возле здания коммунального государственного учреждения "Арыктинская средняя школа".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