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4e716" w14:textId="444e7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дополнительном предоставлении гарантированного объема бесплатной медицинской помощи, в том числе лекарственных средств, медицинских изделий, отдельным категориям граждан Республики Казахстан при амбулаторном лечении бесплатно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Карагандинского областного маслихата от 25 февраля 2021 года № 34. Зарегистрировано Департаментом юстиции Карагандинской области 25 февраля 2021 года № 6207.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решения - в редакции решения Карагандинского областного маслихата от 18.04.2023 </w:t>
      </w:r>
      <w:r>
        <w:rPr>
          <w:rFonts w:ascii="Times New Roman"/>
          <w:b w:val="false"/>
          <w:i w:val="false"/>
          <w:color w:val="ff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июля 2020 года "О здоровье народа и системе здравоохранения", законами Республики Казахстан от 23 января 2001 года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6 апреля 2016 года "</w:t>
      </w:r>
      <w:r>
        <w:rPr>
          <w:rFonts w:ascii="Times New Roman"/>
          <w:b w:val="false"/>
          <w:i w:val="false"/>
          <w:color w:val="000000"/>
          <w:sz w:val="28"/>
        </w:rPr>
        <w:t>О правовых актах</w:t>
      </w:r>
      <w:r>
        <w:rPr>
          <w:rFonts w:ascii="Times New Roman"/>
          <w:b w:val="false"/>
          <w:i w:val="false"/>
          <w:color w:val="000000"/>
          <w:sz w:val="28"/>
        </w:rPr>
        <w:t>" Карагандинский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Дополнительно предоставить гарантированный объем бесплатной медицинской помощи, в том числе лекарственные средства, медицинские изделия, отдельным категориям граждан Республики Казахстан при амбулаторном лечении бесплатно,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– в редакции решения Карагандинского областного маслихата от 18.04.2023 </w:t>
      </w:r>
      <w:r>
        <w:rPr>
          <w:rFonts w:ascii="Times New Roman"/>
          <w:b w:val="false"/>
          <w:i w:val="false"/>
          <w:color w:val="00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маслихата Карагандинской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решения возложить на постоянную комиссию областного маслихата по социально-культурному развитию и социальной защите населения.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Магзумов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Утешов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ІІ сессии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"25" февраля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Дополнительно предоставляемый гарантированный объем бесплатной медицинской помощи, в том числе лекарственных средств, медицинских изделий, отдельным категориям граждан Республики Казахстан при амбулаторном лечении бесплатно</w:t>
      </w:r>
    </w:p>
    <w:bookmarkEnd w:id="5"/>
    <w:bookmarkStart w:name="z5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Карагандинского областного маслихата от 17.09.2026 </w:t>
      </w:r>
      <w:r>
        <w:rPr>
          <w:rFonts w:ascii="Times New Roman"/>
          <w:b w:val="false"/>
          <w:i w:val="false"/>
          <w:color w:val="ff0000"/>
          <w:sz w:val="28"/>
        </w:rPr>
        <w:t>№ 427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Дополнительно предоставляемые лекарственные средства при амбулаторном лечении, бесплатно с диагнозами (по рецепту):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лекарственное средство "Канакинумаб" - при диагнозе "Ювенильный идиопатический артрит";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лекарственное средство "Тоцилизумаб" - при диагнозе "Ювенильная склеродермия";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лекарственное средство "Адалимумаб" - при диагнозе "Ревматоидный артрит";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лекарственное средство "Метилпреднизолон" - при диагнозе "Системная склеродермия";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лекарственное средство "Азатиоприн" - при диагнозе "Болезнь Бехчета";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лекарственные средства "Белимумаб", "Анифролумаб" - при диагнозе "Системная красная волчанка";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лекарственное средство - при диагнозе "анемия Блекфана-Даймонда";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лекарственное средство - при диагнозе "Легочная артериальная гипертензия";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лекарственное средство - при диагнозе "Эпилепсия";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лекарственное средство - при диагнозе "Ювенильный идиопатический артрит";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лекарственное средство - при диагнозе "Болезнь Бехтерева";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лекарственное средство "Мацитентан" - при диагнозе "Легочная артериальная гипертензия";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лекарственное средство "Кладрибин" - при диагнозе "Рассеянный склероз";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лекарственное средство "Секукинумаб" - при диагнозе "Псориаз";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лекарственные средства "Этеплирсен", "Голодирсен", "Касимерсен" - при диагнозе "Мышечная дистрофия Дюшена";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лекарственное средство "Секукинумаб" - при диагнозе "Псориатический артрит (псориатическая артропатия)"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лекарственное средство "Ритуксимаб" - при диагнозе "Заболевания спектра оптиконевромиелита";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лекарственное средство "Омализумаб" - при диагнозе "Бронхиальная астма";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9) лекарственное средство "Селуметиниб" - при диагнозе "Нейрофиброматоз";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лекарственное средство "Велаглюцераза альфа" - при диагнозе "Болезнь Гоше";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лекарственное средство - "Буросумаб" при диагнозе "Нарушение обмена фосфора";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лекарственные средства - "Ланаделумаб", "Ингибитор С1 эстеразы" при диагнозе "Первичный иммунодефицит. Дефект в системе комплемента";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лекарственное средство - "Иммуноглобулин человеческий" при диагнозе "Другие воспалительные полиневропатии";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лекарственное средство - "Вандетаниб" при диагнозе "Онкологические заболевания. Рак щитовидной железы, IVA стадия, Т4аNIM0";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лекарственное средство - "Алглюкозидаза-альфа" при диагнозе "Болезнь накопления гликогенa (болезнь Помпе)";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лекарственное средство - "Элексакафтор/тезакафтор/ивакафтор" при диагнозе "Муковисцидоз";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лекарственное средство - "Рисдиплам" при диагнозе "Спинальная мышечная атрофия";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лекарственное средство - "Венетоклакс" при диагнозе "Лимфоидный лейкоз (лимфолейкоз)".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Медицинские изделия при амбулаторном лечении бесплатно с диагнозами: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медицинские изделия (по рецепту) гражданам с диагнозом "Буллезный эпидермолиз".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февраля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</w:t>
            </w:r>
          </w:p>
        </w:tc>
      </w:tr>
    </w:tbl>
    <w:bookmarkStart w:name="z4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некоторые решения Карагандинского областного маслихата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27 июня 2013 года № 184 "О дополнительном предоставлении лекарственного средства отдельным категориям граждан при амбулаторном лечении бесплатно" (зарегистрировано в Реестре государственной регистрации нормативных правовых актов № 2349, опубликовано в газетах "Индустриальная Караганда" от 13 июля 2013 года № 117-118 (21524) и "Орталық Қазақстан" от 13 июля 2013 года № 96 (21429)).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15 апреля 2014 года № 278 "О предоставлении дополнительных специализированных лечебных продуктов" (зарегистрировано в Реестре государственной регистрации нормативных правовых актов № 2592, опубликовано в информационно-правовой системе "Әділет" от 25 апреля 2014 года, в газетах "Индустриальная Караганда" от 19 апреля 2014 года № 65 (21586) и "Орталық Қазақстан" от 19 апреля 2014 года № 73 (21707)).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4 сентября 2014 года № 314 "О предоставлении лекарственного средства дополнительно" (зарегистрировано в Реестре государственной регистрации нормативных правовых актов № 2740, опубликовано в информационно-правовой системе "Әділет" 29 сентябре 2014 года, в газетах "Индустриальная Караганда" от 23 сентября 2014 года № 168 (21689) и "Орталық Қазақстан" от 23 сентября 2014 года № 182 (21816)).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11 декабря 2014 года № 358 "О предоставлении лекарственного средства дополнительно" (зарегистрировано в Реестре государственной регистрации нормативных правовых актов № 2871, опубликовано информационно-правовой системе "Әділет" 20 января 2015 года, в газетах "Индустриальная Караганда" от 20 декабря 2014 года № 221-222 (21742-21743) и "Орталық Қазақстан" от 20 декабря 2014 года № 242-243 (21877)).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29 июля 2015 года № 419 "О предоставлении лекарственного средства, специализированного лечебного продукта дополнительно" (зарегистрировано в Реестре государственной регистрации нормативных правовых актов № 3360, опубликовано в информационно-правовой системе "Әділет" 14 августа 2015 года, в газетах "Индустриальная Караганда" от 11 августа 2015 года № 111-112 (21862-21863) и "Орталық Қазақстан" от 11 августа 2015 года № 126-127 (22012)).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12 декабря 2016 года № 143 "О предоставлении лекарственных средств дополнительно" (зарегистрировано в Реестре государственной регистрации нормативных правовых актов № 4068, опубликовано в Эталонном контрольном банке нормативных правовых актов Республики Казахстан в электронном виде 10 января 2017 года, в газетах "Индустриальная Караганда" от 05 января 2017 года № 1 (22114) и "Орталық Қазақстан" от 05 января 2017 года № 1 (22 306)).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30 марта 2017 № 168 "О предоставлении лекарственных средств дополнительно" (зарегистрировано в Реестре государственной регистрации нормативных правовых актов № 4207, опубликовано в Эталонном контрольном банке нормативных правовых актов Республики Казахстан в электронном виде 20 апреля 2017 года, в газетах "Индустриальная Караганда" от 13 апреля 2017 года № 40 (22153) и "Орталық Қазақстан" от 13 апреля 2017 года № 40 (22 347)).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29 июня 2017 года № 200 "О предоставлении специализированных лечебных продуктов, медицинских изделий, лекарственного средства дополнительно" (зарегистрировано в Реестре государственной регистрации нормативных правовых актов № 4295, опубликовано в Эталонном контрольном банке нормативных правовых актов Республики Казахстан в электронном виде 11 июля 2017 года).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ХVII сессии Карагандинского областного маслихата от 9 августа 2018 года № 331 "О дополнительном предоставлении лекарственных средств" (зарегистрировано в Реестре государственной регистрации нормативных правовых актов № 4904, опубликовано в Эталонном контрольном банке нормативных правовых актов Республики Казахстан в электронном виде 25 августа 2018 года, в газетах "Индустриальная Караганда" от 28 августа 2018 года № 95 (22354) и "Орталық Қазақстан" от 28 августа 2018 года № 95 (22 547)).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28 февраля 2019 года № 398 "О предоставлении лекарственных средств дополнительно" (зарегистрировано в Реестре государственной регистрации нормативных правовых актов № 5211, опубликовано в Эталонном контрольном банке нормативных правовых актов Республики Казахстан в электронном виде 15 марта 2019 года, в газетах "Индустриальная Караганда" от 16 марта 2019 года № 29 (22433) и "Орталық Қазақстан" от 16 марта 2019 года № 29 (22 625)).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8 августа 2019 года № 440 "О предоставлении лекарственных средств дополнительно" (зарегистрировано в Реестре государственной регистрации нормативных правовых актов № 5427, опубликовано в Эталонном контрольном банке нормативных правовых актов Республики Казахстан в электронном виде 15 августа 2019 года, в газетах "Индустриальная Караганда" от 17 августа 2019 года № 90 (22494) и "Орталық Қазақстан" от 17 августа 2019 года № 90 (22 686)).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Карагандинского областного маслихата от 2 июля 2020 года 553 "О внесении изменений в некоторые решения Карагандинского областного маслихата и признании утратившими силу некоторых решений Карагандинского областного маслихата" (зарегистрировано в Реестре государственной регистрации нормативных правовых актов № 5929, опубликовано в Эталонном контрольном банке нормативных правовых актов Республики Казахстан в электронном виде 7 июля 2020 года).</w:t>
      </w:r>
    </w:p>
    <w:bookmarkEnd w:id="5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