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3419e" w14:textId="173419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избирательных участков на территории Тимирязевского района Северо-Казахстанской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Тимирязевского района Северо-Казахстанской области от 3 марта 2021 года № 9. Зарегистрировано Департаментом юстиции Северо-Казахстанской области 9 марта 2021 года № 7149.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Конституционного закона Республики Казахстан от 28 сентября 1995 года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6 апреля 2016 года "О правовых актах", аким Тимирязевского района Северо-Казахстанской области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Образовать избирательные участки на территории Тимирязевского района Северо-Казахстанской согласно приложению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 некоторые решения акима Тимирязевского района Северо-Казахстанской области: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Тимирязевского района Северо-Казахстанской области "Об образовании избирательных участков на территории Тимирязевского района Северо-Казахстанской области" от 19 ноября 2018 года № 15 (опубликовано 7 декабря 2018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4998);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Тимирязевского района Северо-Казахстанской области "О внесении изменения в решение акима Тимирязевского района Северо-Казахстанской области от 19 ноября 2018 года № 15 "Об образовании избирательных участков на территории Тимирязевского района Северо-Казахстанской области" от 8 июля 2020 года № 8 (опубликовано 17 июля 2020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6449).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Тимирязевского района Северо-Казахстанской области.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Тимирязевского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Кенесов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Тимирязевской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районной избирательной комиссии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 С. Байдалина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________2021 года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 Тимирязевского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"03" марта 2021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</w:t>
            </w:r>
          </w:p>
        </w:tc>
      </w:tr>
    </w:tbl>
    <w:bookmarkStart w:name="z25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Избирательные участки, образованные на территории Тимирязевского района Северо-Казахстанской области</w:t>
      </w:r>
    </w:p>
    <w:bookmarkEnd w:id="12"/>
    <w:bookmarkStart w:name="z10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в редакции решения акима Тимирязевского района Северо-Казахстанской области от 30.09.2026 </w:t>
      </w:r>
      <w:r>
        <w:rPr>
          <w:rFonts w:ascii="Times New Roman"/>
          <w:b w:val="false"/>
          <w:i w:val="false"/>
          <w:color w:val="ff0000"/>
          <w:sz w:val="28"/>
        </w:rPr>
        <w:t>№ 8</w:t>
      </w:r>
      <w:r>
        <w:rPr>
          <w:rFonts w:ascii="Times New Roman"/>
          <w:b w:val="false"/>
          <w:i w:val="false"/>
          <w:color w:val="ff0000"/>
          <w:sz w:val="28"/>
        </w:rPr>
        <w:t> (вводится в действие по истечении десяти календарных дней после дня его первого официального опубликования).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Избирательный участок № 480: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"Культурно оздоровительный центр" коммунального государственного учреждения "Аппарат акима Аксуатского сельского округа".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Аксуатский сельский округ, село Аксуат, улица С. Муканова № 8;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Аксуат.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Избирательный участок № 481: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"Дзержинская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Дзержинский сельский округ, село Дзержинское, улица Школьная, дом № 16;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Дзержинское.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Избирательный участок № 482: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"Дмитриевская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Дмитриевский сельский округ, село Дмитриевка, улица Абая, дом № 12;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сҰла Дмитриевка, Ынтымак.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Избирательный участок № 483: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"Жаркенская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Дмитриевский сельский округ, село Жаркен, улица Сегіз Сері, дом № 30;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Жаркен.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Избирательный участок № 485: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"Докучаевская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Докучаевский сельский округ, село Докучаево, улица Школьная, дом № 23;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Докучаево.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Избирательный участок № 486: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медицинского пункта коммунального государственного предприятия на праве хозяйственного ведения "Тимирязевская районная больница" коммунального государственного учреждения "Управление здравоохранения акимата Северо-Казахстанской области".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Аксуатский сельский округ, село Есиль улица Мира, дом № 23;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Есиль.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Избирательный участок № 487: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"Комсомольская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39"/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Комсомольский сельский округ, село Комсомольское, улица Комсомольская, дом № 14;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Комсомольское.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Избирательный участок № 488: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Административное здание коммунального государственного учреждения "Аппарата акима Мичуринского сельского округа Тимирязевского района Северо-Казахстанской области".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Мичуринский сельский округ, село Ленинское, улица Лесная, дом № 25;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Ленинское.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Избирательный участок № 489: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"Москворецкая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Москворецкий сельский округ, село Москворецкое, улица Школьная, дом № 16;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Москворецкое.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Избирательный участок № 490: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"Мичуринская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Мичуринский сельский округ, село Мичурино, улица Сабита Муканова, дом № 17;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Мичурино.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Избирательный участок № 491:</w:t>
      </w:r>
    </w:p>
    <w:bookmarkEnd w:id="54"/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"Белоградовская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Белоградовский сельский округ, село Белоградовка, улица Ученическая, дом № 2;</w:t>
      </w:r>
    </w:p>
    <w:bookmarkEnd w:id="56"/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Белоградовка.</w:t>
      </w:r>
    </w:p>
    <w:bookmarkEnd w:id="57"/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Избирательный участок № 492:</w:t>
      </w:r>
    </w:p>
    <w:bookmarkEnd w:id="58"/>
    <w:bookmarkStart w:name="z7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"Акжанская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59"/>
    <w:bookmarkStart w:name="z7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Акжанский сельский округ, село Акжан, улица Мира, дом № 6;</w:t>
      </w:r>
    </w:p>
    <w:bookmarkEnd w:id="60"/>
    <w:bookmarkStart w:name="z7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Акжан.</w:t>
      </w:r>
    </w:p>
    <w:bookmarkEnd w:id="61"/>
    <w:bookmarkStart w:name="z7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Избирательный участок № 493: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"Степная средняя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Куртайский сельский округ, село Степное, улица Элеваторная, дом № 5 А;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сҰла Степное, Ракитное.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Избирательный участок № 494: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сельского клуба коммунального государственного учреждения "Аппарат акима Интернационального сельского округа Тимирязевского района Северо-Казахстанской области".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Интернациональный сельский округ, село Дружба, улица Мира, дом № 30;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Дружба.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Избирательный участок № 495: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"Тимирязевский агротехнический колледж" акимата Северо-Казахстанской области Министерства образования и науки Республики Казахстан".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Тимирязевский сельский округ, село Тимирязево, улица Комсомольская дом № 19;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Тимирязево улицы Водопроводная, Горького дома №№ 4, 14/1, 14/2, 15, 16, 17/1, 17/2, 18, 19, 21, 25, 28, 36, 37, 38, 40, 42, Терешкова, Первомайская, Целинная, Восточная, Тимирязевская, Шухова, Краснодарская, Юбилейная, Полевая, Мира, Комсомольская дома №№ 2, 3, 4, 5, 6, 7, 8/1, 8/2, 10, 11, 13, 18, 20, 21, 24, 27, 29, 34/1, 34/2, 35, Приозерная, Молодежная, переулки Октябрьский, Садовый, Шухова.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Избирательный участок № 496: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казенного предприятия "Районный Дом культуры акимата Тимирязевского района Северо-Казахстанской области".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Тимирязевский сельский округ, село Тимирязево, улица Женіс, дом № 11;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Тимирязево улицы Плетнева, Первоцелинников, Жеңіс, Урицкого, Утеубаева, Кирова, Северная, Энергетиков-1, Энергетиков-2, Чкалова, Некрасова, Горького дома №№ 41, 43, 46, 47/1, 47/2, 48, 49, 50, 51/1, 51/2, 52, 53, 55, 56, 57, 58, 59, 60, 61, 62, 63, 64, 65, 66, 67, 68/1, 68/2, 69, 70, 71, 72, 73, 76/1, 76/2, 82/1, Комсомольская дома №№ 37, 39/1, 39/2, 41/1, 41/2, 43/1, 43/2, 45/1, 45/2, 47, 49, 51, 53, Дорожная, Пушкина, Фадеева, Шаталова, Дубровского, Комарова, Жумабаева, переулки Дорожный, Дубровского, Больничный.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Избирательный участок № 497: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"Тимирязевская казахская общеобразовательная школа-интернат"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Тимирязевский сельский округ, село Тимирязево, улица Жумабаева, дом № 10;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Тимирязево улицы Букетова, Валиханова, Абая, Космонавтов, Бауыржана Момышұлы, Омарова, Новая, Олимпийская, Тәуелсіздік, Абылай хана, Әлия Молдағұлова, переулки Олимпийский 1, Олимпийский 2.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Избирательный участок № 498: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"Сулы-Элеваторная основная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Тимирязевский сельский округ, село Тимирязево, улица Североморская, дом № 36;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Тимирязево улицы Ленина, Гоголя, Брянская, Элеваторная, Гагарина, Североморская, Степная, Турищева, Кооперативная, Центральная, Рабочая, Дальняя, Школьная, Вокзальная, переулок Школьный, село Рассвет.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Избирательный участок № 499: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сельского клуба коммунального государственного учреждения "Аппарат акима Хмельницкого сельского округа Тимирязевского района Северо-Казахстанской области".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Хмельницкий сельский округ, село Хмельницкое, улица Абай, дом № 16;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Хмельницкое.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Избирательный участок № 500: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здание коммунального государственного учреждения "Целинная начальная школа" коммунального государственного учреждения "Отдел образования Тимирязевского района" коммунального государственного учреждения "Управление образования акимата Северо-Казахстанской области".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нахождения избирательного участка: Северо-Казахстанская область, Тимирязевский район, Хмельницкий сельский округ, село Целинное, улица Школьная, дом № 8;</w:t>
      </w:r>
    </w:p>
    <w:bookmarkEnd w:id="92"/>
    <w:bookmarkStart w:name="z10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избирательного участка: село Целинное.</w:t>
      </w:r>
    </w:p>
    <w:bookmarkEnd w:id="9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