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cbc5b3" w14:textId="2cbc5b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ограничительных мероприятий по бруцеллезу на улице Мектеп в населенном пункте Абай Кемекалганского сельского округа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Кемекалганского сельского округа Толебийского района Туркестанской области от 12 апреля 2021 года № 11. Зарегистрировано Департаментом юстиции Туркестанской области 12 апреля 2021 года № 6157. Утратило силу решением акима Кемекалганского сельского округа Толебийского района Туркестанской области от 28 декабря 2021 года № 54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 Кемекалганского сельского округа Толебийского района Туркестанской области от 28.12.2021 № 54 (вводится в действие со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 Республики Казахстан от 23 января 2001 года "О местном государственном управлении и самоуправлении в Республике Казахстан", с подпунктом 7) </w:t>
      </w:r>
      <w:r>
        <w:rPr>
          <w:rFonts w:ascii="Times New Roman"/>
          <w:b w:val="false"/>
          <w:i w:val="false"/>
          <w:color w:val="000000"/>
          <w:sz w:val="28"/>
        </w:rPr>
        <w:t>статьи 10-1</w:t>
      </w:r>
      <w:r>
        <w:rPr>
          <w:rFonts w:ascii="Times New Roman"/>
          <w:b w:val="false"/>
          <w:i w:val="false"/>
          <w:color w:val="000000"/>
          <w:sz w:val="28"/>
        </w:rPr>
        <w:t> Закона Республики Казахстан от 10 июля 2002 года "О ветеринарии", на основании представления Толебийской районной территориальной инспекции Комитета ветеринарного контроля и надзора Министерства сельского хозяйства Республики Казахстан от 31 марта 2021 года № 08-02-07/105, аким Кемекалганского сельского округа Толебийского района РЕШИЛ: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связи с положительным результатом на заболевание "бруцеллез" у мелкого рогатого скота в доме № 1 по улице Мектеп, населенного пункта Абай, Кемекалганского сельского округа, Толебийского района, ввести ограничительные мероприятия к 10 домам (от дома № 1 до дома № 10) на улице Мектеп, населенного пункта Абай, Кемекалганского сельского округа.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Кемекалганского сельского округа Толебийского района"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Толебийского районного акимата после его официального опубликования.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оставляю за собой.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Кемекалганского сельского округа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Дарибоев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