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375c1a" w14:textId="a375c1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приказ Министра индустрии и инфраструктурного развития Республики Казахстан от 29 апреля 2021 года № 202 "Об утверждении Правил выдачи решения на проведение комплекса работ по постутилизации объектов (снос зданий и сооружений)"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индустрии и инфраструктурного развития Республики Казахстан от 1 марта 2022 года № 115. Зарегистрирован в Министерстве юстиции Республики Казахстан 4 марта 2022 года № 27028. Утратил силу приказом Министра промышленности и строительства Республики Казахстан от 30 июня 2026 года № 341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Утратил. силу приказом Министра промышленности и строительства РК от 30.06.2026 </w:t>
      </w:r>
      <w:r>
        <w:rPr>
          <w:rFonts w:ascii="Times New Roman"/>
          <w:b w:val="false"/>
          <w:i w:val="false"/>
          <w:color w:val="000000"/>
          <w:sz w:val="28"/>
        </w:rPr>
        <w:t>№ 341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ПРИКАЗЫВАЮ: 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индустрии и инфраструктурного развития Республики Казахстан от 29 апреля 2021 года № 202 "Об утверждении Правил выдачи решения на проведение комплекса работ по постутилизации объектов (снос зданий и сооружений)" (зарегистрирован в Реестре государственной регистрации нормативно-правовых актов за № 22672) следующие изменения: 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оказания государственной услуги "Выдачи решения на проведение комплекса работ по постутилизации объектов (снос зданий и сооружений)", утвержденных указанным приказом: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"25. В случае предоставления услугополучателем полного пакета документов, сотрудник ответственного структурного подразделения услугодателя по технически и (или) технологически несложным объектам в течение 4 (четырех) рабочих дней, по технически и (или) технологически сложным объектам в течение 9 (девяти) рабочих дней проверяет достоверность представленных документов и соответствие услугополучателя и (или) представленных документов и сведений требованиям, установленными настоящими Стандартом государственной услуги и в течение 1 (одного) рабочего дня оформляется решение на проведение комплекса работ по постутилизации объектов (снос зданий и сооружений),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оснований, предусмотренных в пункте 9 Стандарта государственной услуги сотрудник ответственного структурного подразделения услугодателя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Уведомление о заслушивании направляется не менее чем за 3 (три) рабочих дня до завершения срока оказания государственной услуги. Заслушивание проводится не позднее 2 (двух) рабочих дней со дня уведомления.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услугополучателю в форме электронного документа, подписанного электронной цифровой подписью (далее – ЭЦП) уполномоченного лица услугодателя в "личный кабинет" портала направляется положительный результат либо мотивированный отказ в оказании государственной услуги.";</w:t>
      </w:r>
    </w:p>
    <w:bookmarkEnd w:id="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подается услугодателю и (или) должностному лицу, чье решение, действие (бездействие) обжалуются. 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обжалуются,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течении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Административного процедурно-процессуального кодекса Республики Казахстан.".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индустрии и инфраструктурного развития Республики Казахстан в установленном законодательством порядке обеспечить: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индустрии и инфраструктурного развития Республики Казахстан.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индустрии и инфраструктурного развития Республики Казахстан.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индустрии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инфраструктурного развития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Ускенбаев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25" w:id="17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 инноваций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аэрокосмической 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