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9c47a" w14:textId="599c4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Тимирязевского района Северо-Казахстанской области от 12 апреля 2021 года № 77 "Об определении мест для размещения агитационных печатных материалов для всех кандидатов на территории Тимирязевского района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Тимирязевского района Северо-Казахстанской области от 4 мая 2022 года № 110. Зарегистрировано в Министерстве юстиции Республики Казахстан 7 мая 2022 года № 27952. Утратило силу постановлением акимата Тимирязевского района Северо-Казахстанской области от 7 октября 2026 года № 238</w:t>
      </w:r>
    </w:p>
    <w:p>
      <w:pPr>
        <w:spacing w:after="0"/>
        <w:ind w:left="0"/>
        <w:jc w:val="both"/>
      </w:pPr>
      <w:bookmarkStart w:name="z30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Тимирязевского района Северо-Казахстанской области от 07.10.2026 года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Тимирязевского района Северо-Казахстанской области ПОСТАНОВЛЯЕТ: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Тимирязевского района Северо-Казахстанской области "Об определении мест для размещения агитационных печатных материалов для всех кандидатов на территории Тимирязевского района Северо-Казахстанской области" от 12 апреля 2021 года № 77 (зарегистрированное в Реестре государственной регистрации нормативных правовых актов под № 7288) следующее изменение: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Контроль за исполнением настоящего постановления возложить на руководителя аппарата акима Тимирязевского района Северо-Казахстанской области.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акима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Тимирязевского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Макенова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Тимирязевская районная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мая 2022 года № 110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Тимирязевского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апреля 2021 года № 77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Тимирязевского района Северо-Казахстанской области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Акжан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"Акжанская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Мира, дом № 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Аксуатский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Аксуат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"Аксуатская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Гагарина, дом № 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Белоградовский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Белоградовка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"Белоградовская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Ученическая, дом № 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Дзержинское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"Дзержинская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Школьная, дом № 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Дмитриевка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"Дмитриевская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Абая, дом № 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Жаркен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"Жаркенская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Сегіз Сері, дом № 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Ынтымак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медицинского пункта коммунального государственного предприятия на праве хозяйственного ведения "Тимирязевская районная больница" коммунального государственного учреждения "Управление здравоохранения акимата Северо-Казахстанской области", улица Центральная, дом № 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Докучаевский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Докучаево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"Докучаевская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Школьная, дом № 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Есиль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медицинского пункта коммунального государственного предприятия на праве хозяйственного ведения "Тимирязевская районная больница" коммунального государственного учреждения "Управление здравоохранения акимата Северо-Казахстанской области", улица Мира, дом № 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Интернациональный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"Интернациональный сельский клуб Тимирязевского района Северо-Казахстанской области", улица Мира, дом № 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Комсомольский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Комсомольское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"Комсомольская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Комсомольская, дом № 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Куртайский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Степное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"Степная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Элеваторная, дом № 5 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Ленинское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"Ленинская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Лесная, дом № 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Москворецкий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Москворецкое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"Москворецкая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Школьная, дом № 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Мичуринский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Мичурино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"Мичуринская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Сабита Муканова, дом № 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Тимирязево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"Тимирязевская общеобразовательная школа–гимназия имени С. Муканова"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Букетова, дом № 24;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здания коммунального государственного учреждения "Сулы-Элеваторная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Североморская, дом № 36;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Возле здания коммунального государственного казенного предприятия "Районный Дом культуры акимата Тимирязевского района Северо-Казахстанской области", улица Жеңіс, дом № 11;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Возле здания коммунального государственного учреждения "Тимирязевская казахская общеобразовательная школа–интернат"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Жумабаева, дом № 10;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"Тимирязевский агротехнический колледж" акимата Северо-Казахстанской области Министерства образования и науки Республики Казахстан", улица Комсомольская, дом № 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Хмельницкий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Хмельницкое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"Хмельницкий сельский клуб Тимирязевского района Северо-Казахстанской области", улица Калинина, дом № 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Целинное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"Целинная начальная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области", улица Школьная, дом № 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