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fc6ee" w14:textId="a8fc6e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Усть-Каменогорского городского маслихата Восточно-Казахстанской области от 17 мая 2022 года № 22/3-VII. Зарегистрировано в Министерстве юстиции Республики Казахстан 19 мая 2022 года № 28120. Утратило силу решением Усть-Каменогорского городского маслихата Восточно-Казахстанской области от 19 декабря 2025 года № 40/10-VIII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Усть-Каменогорского городского маслихата Восточно-Казахстанской области от 19.12.2025 </w:t>
      </w:r>
      <w:r>
        <w:rPr>
          <w:rFonts w:ascii="Times New Roman"/>
          <w:b w:val="false"/>
          <w:i w:val="false"/>
          <w:color w:val="ff0000"/>
          <w:sz w:val="28"/>
        </w:rPr>
        <w:t>№ 40/10-VIII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Усть-Каменогорский городской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 (зарегистрировано в Реестре государственной регистрации нормативных правовых актов за № 6248)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размер жилищных сертификатов по городу Усть-Каменогорску: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10% от суммы займа, но не более 1,5 миллиона (один миллион пятьсот тысяч) тенге в виде социальной помощи,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10% от суммы займа, но не более 1,5 миллиона (один миллион пятьсот тысяч) тенге в виде социальной поддержки.";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Определить категории получателей жилищных сертификатов по городу Усть-Каменогорску: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социально-уязвимые слои населения, состоящие в очередности граждан, нуждающихся в жилище из государственного жилищного фонда или жилище, арендованном местным исполнительным органом в частном жилищном фонде: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ветераны, приравненные по льготам к ветеранам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ветераны боевых действий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семьи, имеющие или воспитывающие детей-инвалидов;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дети-сироты и дети, оставшиеся без попечения родителей, не достигшие двадцати девяти лет, потерявшие родителей до совершеннолетия. При призыве таких лиц на воинскую службу возраст продлевается на срок прохождения срочной воинской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спасании человеческой жизни, при охране правопорядка;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неполные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осуществляющие трудовую деятельность в государственных учреждениях и государственных предприятиях, подведомственных акиматам области, города, и состоящие в очередности граждан, нуждающихся в жилище из государственного жилищного фонда или жилище, арендованном местным исполнительным органом в частном жилищном фонде: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педагогические работники в организациях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медицинские работники в организациях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работники организаций социального обеспечения, участвующие в оказании специальных социальных услуг;</w:t>
      </w:r>
    </w:p>
    <w:bookmarkStart w:name="z2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профильные работники организаций культуры и спорта.".</w:t>
      </w:r>
    </w:p>
    <w:bookmarkEnd w:id="1"/>
    <w:bookmarkStart w:name="z2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Усть-Каменогорского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