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18dd5" w14:textId="4618dd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востребованных профессий для получения иностранцами разрешения на постоянное проживание в Республике Казахстан и Правил его формирования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20 февраля 2023 года № 49. Зарегистрирован в Министерстве юстиции Республики Казахстан 21 февраля 2023 года № 31938.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      Вводится в действие с 28.02.2023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миграции населения"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формирования перечня востребованных профессий для получения иностранцами разрешения на постоянное проживание в Республике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востребованных профессий для получения иностранцами разрешения на постоянное проживание в Республике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миграции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c 28 февраля 2023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 защиты населения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науки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высшего образования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здравоохранения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индустрии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цифрового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развития, инноваций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экологии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энергетики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февраля 2023 года № 49</w:t>
            </w:r>
          </w:p>
        </w:tc>
      </w:tr>
    </w:tbl>
    <w:bookmarkStart w:name="z2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 перечня востребованных профессий для получения иностранцами разрешения на постоянное проживание в Республике Казахстан</w:t>
      </w:r>
    </w:p>
    <w:bookmarkEnd w:id="10"/>
    <w:bookmarkStart w:name="z2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формирования перечня востребованных профессий для получения иностранцами разрешения на постоянное проживание в Республике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миграции населения" и определяют порядок формирования перечня востребованных профессий (далее – Перечень) с целью получения иностранцами разрешения на постоянное проживание.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по вопросам миграции населения (далее – уполномоченный орган) – центральный исполнительный орган, осуществляющий в пределах своей компетенции руководство в области миграции населения, регулирование миграционных процессов, координацию работы и реализацию государственной политики в области миграции населения;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иностранцы – лица, не являющиеся гражданами Республики Казахстан и имеющие доказательства своей принадлежности к гражданству иного государства;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государственный цифровой портал "Электронная биржа труда" – цифровой объект, представляющий собой единую цифровую платформу занятости для соискателей и работодателей, обеспечивающую поиск работы и содействие в подборе персонала, оказание услуг в сфере занятости в электронном и проактивном формате, в соответствии с Социальным Кодексом Республики Казахстан.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 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перечня востребованных профессий для получения иностранцами разрешения на постоянное проживание в Республике Казахстан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формирования Перечня уполномоченный орган проводит анализ: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сведений автоматизированной цифровой системы "Иностранная рабочая сила" о профессиях, по которым работодателями привлекается иностранная рабочая сила;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среднесрочного прогноза потребности в кадрах, сформированного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национальной системы прогнозирования трудовых ресурсов и использования ее результатов, утвержденными приказом Министра труда и социальной защиты населения Республики Казахстан от 20 мая 2023 года №161 (зарегистрирован в Реестре государственной регистрации нормативных правовых актов № 32546);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вакансий государственного цифрового портала "Электронная биржа труда".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приказом Министра труда и социальной защиты населения РК от 26.05.2026 </w:t>
      </w:r>
      <w:r>
        <w:rPr>
          <w:rFonts w:ascii="Times New Roman"/>
          <w:b w:val="false"/>
          <w:i w:val="false"/>
          <w:color w:val="000000"/>
          <w:sz w:val="28"/>
        </w:rPr>
        <w:t>№ 198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п.4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Уполномоченный орган на основе анализа, проведенного в соответствии с пунктом 3 настоящих Правил, формирует проект Перечня и направляет его на согласование в заинтересованные государственные и местные исполнительные органы, Национальную палату предпринимателей Республики Казахстан (далее – НПП).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Заинтересованные государственные и местные исполнительные органы, НПП в течении десяти рабочих дней со дня получения проекта Перечня согласовывают либо направляют в уполномоченный орган предложения к проекту Перечня.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проект Перечня находится на согласовании более десяти рабочих дней и ответ по нему не представлен, то проект Перечня считается по умолчанию "согласованным".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утверждает Перечень с учетом предложений, поступивших в соответствии с пунктом 5 настоящих Правил.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февраля 2023 года № 49</w:t>
            </w:r>
          </w:p>
        </w:tc>
      </w:tr>
    </w:tbl>
    <w:bookmarkStart w:name="z39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востребованных профессий для получения иностранцами разрешения на постоянное проживание в Республике Казахстан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труда и социальной защиты населения РК от 03.05.2024 </w:t>
      </w:r>
      <w:r>
        <w:rPr>
          <w:rFonts w:ascii="Times New Roman"/>
          <w:b w:val="false"/>
          <w:i w:val="false"/>
          <w:color w:val="ff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области образования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занятий национального классификатора 01-2017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2217-4-001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Врач-нейрохирург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2211-7-002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Врач-гематолог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2211-7-004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Врач-онколог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2215-2-002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Врач-неонатолог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2212-1-001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Врач-эндокринолог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2212-7-001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Анестезиолог-реаниматолог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2214-8-001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акушер-гинеколог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2215-1-001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Врач-педиатр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2216-3-002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Врач лучевой диагностики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Естественные науки, математики и статистики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Инженерные, обрабатывающие и строительные отрасли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2145-9-005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Инженер-исследователь по технологии неорганических веществ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2145-9-006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Инженер-исследователь по технологии органических веществ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2145-9-007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Инженер-технолог фармацевтической промышленности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2146-9-006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Инженер-исследователь по подготовке полезных ископаемых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2144-4-023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авиационный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2144-5-003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аппаратно-программному обеспечению космической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2149-9-001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внедрению новой техники и технологии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2149-9-002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лазерному оборудованию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2149-9-011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Инженер-исследователь по технологии производства целлюлозы, бумаги, полиграфии и волокна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2149-9-012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Инженер-медицинский радиохимик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2149-9-013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Инженер-медицинский физик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2149-9-015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Классификатор текстильного сырья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2131-5-001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Бактериолог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отрасли цифрового развития, инноваций и аэрокосмической промышленности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2521-2-001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информационной технологии-инфраструктуры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2511-3-001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поддержке программных продуктов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мобильных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2512-3-001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компьютерных игр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искусственному интеллекту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2521-1-003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работе с большими данными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2523-0-006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Архитектор информационных систем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2519-9-002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2511-2-001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Бизнес-аналитик в области информационно-коммуникационных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Дизайнер программного обеспечения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Менеджер проектов информационно-коммуникационных технологий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защите информации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2529-0-001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облачным вычислениям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2141-3-001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автоматизации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World Wide Web-разработчик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2512-1-005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Программист-аналитик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2317-0-003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Преподаватель, доцент, профессор информационно-технологическому и программному обеспечению, высшее учебное заведение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информационной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2522-0-003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серверов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2512-2-004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Разработчик приложений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2524-0-006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защите информации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Педагогические науки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2338-1-001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Мастер производственного обучения (инженерия и инженерное дело)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отрасли креативных индустрий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Графический дизайнер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2166-2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графической анимации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2651-3-004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Художник-иллюстратор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3521-2-004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Звукооператор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3521-3-003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Видеомонтажер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