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6e0df6" w14:textId="96e0d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разрешения на транзит специфических товаров и квалификационных требований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28 апреля 2023 года № 308. Зарегистрирован в Министерстве юстиции Республики Казахстан 2 мая 2023 года № 32403.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Порядок введения в действие см. п.</w:t>
      </w:r>
      <w:r>
        <w:rPr>
          <w:rFonts w:ascii="Times New Roman"/>
          <w:b w:val="false"/>
          <w:i w:val="false"/>
          <w:color w:val="ff0000"/>
          <w:sz w:val="28"/>
        </w:rPr>
        <w:t>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предусмотрена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контроле специфических товаров"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разрешения на транзит специфических товаров и квалификационные требования согласно приложению 1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Министра по инвестициям и развитию Республики Казахстан и Министра индустрии и инфраструктурного развития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2023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308</w:t>
            </w:r>
          </w:p>
        </w:tc>
      </w:tr>
    </w:tbl>
    <w:bookmarkStart w:name="z2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разрешения на транзит специфических товаров и квалификационные требования</w:t>
      </w:r>
    </w:p>
    <w:bookmarkEnd w:id="14"/>
    <w:bookmarkStart w:name="z2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Пункт 1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разрешения на транзит специфических товаров и квалификационные требования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контроле специфических товаров" (далее – Закон)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 и определяют порядок выдачи разрешения на транзит специфических товаров и квалификационные требования, а также оказания государственной услуги "Выдача разрешения на транзит специфических товаров".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"Выдача разрешения на транзит специфических товаров" является государственной услугой (далее - государственная услуга) и оказывается Комитетом индустриального развития Министерства индустрии и инфраструктурного развития (далее - услугодатель) согласно настоящим Правилам.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3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Услугодатель в течение трех рабочих дней с даты утверждения или изменения подзаконного нормативного правового акта, определяющего порядок оказания государственной услуги, актуализируют информацию о порядке ее оказания и направляют в Государственную корпорацию "Правительство для граждан", оператору информационно-коммуникационной инфраструктуры "электронного правительства" и Единый контакт-центр.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Основные термины и определения, используемые в настоящих Правилах: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специфические товары – товары двойного и военного назначения, а также товары, контролируемые для обеспечения национальной безопасности; 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транзит – перемещение товаров через территорию Республики Казахстан;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– центральный исполнительный орган, осуществляющий государственное регулирование в сфере контроля;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иностранные лица – физические лица, не являющиеся гражданами Республики Казахстан и имеющие доказательства своей принадлежности к гражданству иного государства, а также юридические лица, гражданская правоспособность которых определяется по праву иностранного государства;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Транзит специфических товаров осуществляется физическими и юридическими лицами Республики Казахстан и иностранными лицами на основании разрешения на транзит специфических товаров.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наложения на страну назначения или на страну отправителя санкций Республики Казахстан, международных организаций и отдельных государств, в отношении которых Республика Казахстан приняла обязательства по их соблюдению в данной сфере, то разрешение на транзит специфических товаров (далее - разрешение) не выдается.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20 Закона Республики Казахстан "О национальной безопасности Республики Казахстан" транзит через территорию Казахстана воинских формирований, вооружений и военной техники иностранных государств и (или) международных организаций не допускается, за исключением случаев, предусмотренных международными договорами, ратифицированными Республикой Казахстан.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Разрешение выдается на один вид товара в соответствии с кодом товарной номенклатуры внешнеэкономической деятельности Евразийского экономического союза с указанием кода на уровне не менее десяти знаков, независимо от количества и номенклатуры специфических товаров во внешнеторговом контракте (договоре).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Разрешение выдается сроком на 1 (один) год. В случае предоставления документов, являющихся основанием для выдачи разрешения, со сроком действия меньше 1 (одного) года, то срок действия разрешения будет ограничен сроком действия документа с наименьшим сроком действия.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выданное разрешение не допускается.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Выданное разрешение не может быть передано другому физическому или юридическому лицу.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Условия перегрузки на территории Республики Казахстан специфических товаров, перемещаемых транзитом, указываются в разрешении на транзит специфических товаров. Информация о перегрузке на территории Республики Казахстан предоставляется в уполномоченный орган физическими и юридическими лицами Республики Казахстан и иностранными лицами при подаче заявления на получение разрешения на транзит специфических товаров.</w:t>
      </w:r>
    </w:p>
    <w:bookmarkEnd w:id="31"/>
    <w:bookmarkStart w:name="z4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Пункт 10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оказывается услугодателем посредством обращения физических и юридических лиц (далее - услугополучатель):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и юридических лиц Республики Казахстан: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некоммерческое акционерное общество "Государственная корпорация "Правительство для граждан" (далее - Государственная корпорация);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веб-портал "электронного правительства" (далее - портал);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иностранных лиц: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Государственную корпорацию;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портал;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канцелярию услугодателя.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Для получения государственной услуги посредством обращения в Государственную корпорацию услугополучатель представляет работнику Государственной корпорации документы, необходимые для оказания государственной услуги, указанные в Перечне основных требований к оказанию государственной услуги "Выдача разрешения на транзит специфических товаров"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Перечень основных требований).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Работник Государственной корпорации проверяет полноту представленных услугополучателем документов, и в случае представления услугополучателем неполного пакета документов, а также документов с истекшим сроком действия,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полного пакета документов, работник Государственной корпорации осуществляет прием документов на получение государственной услуги и выдает расписку о приеме соответствующих документов, с указанием даты приема и выдачи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работник Государственной корпорации воспроизводит электронные копии с представленных документов и прикрепляет к заявке.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получения государственной услуги посредством портала услугополучатель направляет услугодателю электронные копии документов, необходимых для оказания государственной услуги, которые указаны в Перечне основных требований.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всех необходимых документов посредством портала - в "личном кабинете" услугополучателя отображается статус о принятии запроса для оказания государственной услуги, с указанием даты получения результата государственной услуги.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получения государственной услуги через канцелярию услугодателя иностранные лица представляют работнику канцелярии на бумажном носителе документы, необходимые для оказания государственной услуги, которые указаны в Перечне основных требований.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иностранными лицами неполного пакета документов, канцелярия услугодателя отказывает в приеме заявления с указанием причины отказа.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Мотивированный отказ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 выдается через канцелярию услугодателя в форме бумажного документа.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документов является отметка на его копии о регистрации в канцелярии услугодателя, с указанием даты и времени приема пакета документов.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Закона, услугодатель вправе запрашивать и получать от услугополучателя необходимые документы и (или) информацию относящиеся к сфере контроля специфических товаров.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Работник канцелярии услугодателя осуществляет прием и регистрацию документов в день их поступления и направляет ответственному исполнителю.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осуществляется следующим рабочим днем.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16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 направлении заявления через портал, ответственный исполнитель в течение 3 (трех) рабочих дней проверяет полноту представленных документов и, в случае установления факта неполноты представленных документов, готовит мотивированный отказ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отказ), подписанный электронной цифровой подписью (далее - ЭЦП) руководителя услугодателя, либо лица его замещающего, и направляет его услугополучателю через портал в форме электронного документа в личный кабинет услугополучателя.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личность, о государственной регистрации (перерегистрации) юридического лица, индивидуального предпринимателя Республики Казахстан услугодатель получает из соответствующих государственных информационных систем через шлюз "электронного правительства".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случае представления услугополучателем полного пакета документов, ответственный исполнитель проверяет документы на соответствие квалификационым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их на согласование в соответствующие государственные органы.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на основании запроса услугодателя в течение 5 (пяти) рабочих дней со дня направления запроса направляют услугодателю ответ о результатах рассмотрения.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государственными органами ответа в течение указанного срока выдача разрешения считается согласованной.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18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основании результатов проверки представленных документов на соответствие квалификационным требованиям и ответов соответствующих государственных органов, ответственный исполнитель в течение 1 (одного) рабочего дня после рассмотрения документов оформляет результат оказания государственной услуги - разрешение на транзит по форме согласно приложению 6 к настоящим Правилам, подписанный ЭЦП руководителя услугодателя, либо лица его замещающего, и направляет его услугополучателю через портал в форме электронного документа в личный кабинет услугополучателя, в Государственную корпорацию - для выдачи, либо бумажный вариант, в случае обращения через канцелярию услугодателя.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услуги, установленные законами Республики Казахстан, и изложенные в Перечне основных требований,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заказным письмом с уведомлением о его вручении, телефонограммой или телеграммой, текстовым сообщением по абонентскому номеру сотовой связи или по электронному адресу услугополучателя, указанный в заявлении, либо с использованием иных средств связи, обеспечивающих фиксацию извещения или вызова,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разрешение либо мотивированный отказ в оказании государственной услуги.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Выдача результата государственной услуги осуществляется через: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корпорацию, канцелярию услугодателя - нарочно;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портал - электронно.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20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услуг.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bookmarkEnd w:id="67"/>
    <w:bookmarkStart w:name="z80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Жалоба на решение, действий (бездействий) услугодателя по вопросам оказания государственных услуг может быть подана услугодателю,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не позднее трех рабочих дней со дня поступления жалобы направляют жалобу и административное дело в орган, рассматривающий жалобу.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22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рассмотрению: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услугодателем – в течение 5 (пяти) рабочих дней со дня ее регистрации;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23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продлевается не более чем на 10 (десять) рабочих дней в случаях необходимости: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24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случаях несогласия с результатом оказания государственной услуги, услугополучатель обращается в суд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 государственных услугах".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Приложение 1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транзит специфических товаров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"Выдача разрешения на транзит специфических товаров"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индустриального развития Министерства индустрии и инфраструктурного развития Республики Казахстан (далее -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некоммерческое акционерное общество "Государственная корпорация "Правительство для граждан" (далее - Государственная корпорация);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веб-портал "электронного правительства" (далее - портал);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канцелярия услугодателя – для иностранных лиц.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15 (пятнадцати)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автоматизированная)/бумажная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транзит специфических товаров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заявителя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услугодатель – с понедельника по пятницу, в соответствии с установленным графиком работы с 9.00 до 18.30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- Кодекс) с перерывом на обед с 13.00 часов до 14.30 часов. Регистрация поступающих заявлений осуществляется с понедельника по пятницу включительно в соответствии с графиком работы с 9.00 до 18.30 часов, регистрация заявлений, поступивших после 17.00 часов, осуществляется следующим рабочим днем;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Государственная корпорация -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портал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заявления осуществляется следующим рабочим днем). Регистрация поступающих заявлений осуществляется с понедельника по пятницу включительно в соответствии с графиком работы с 9.00 до 18.30 часов, регистрация заявлений, поступивших после 17.00 часов,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 Государственную корпорацию: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Данное заявление представляется также в электронном виде;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удостоверяющий личность, и документ, подтверждающий полномочия представителя, либо электронный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документ, подтверждающий государственную регистрацию (перерегистрации) юридического лица - для иностранного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документ, удостоверяющего личность физического лица, документ, подтверждающий право на занятие предпринимательской деятельностью - для иностранного физического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документ, выданный уполномоченным органом по вопросам контроля специфических товаров страны экспортера, о наличии разрешения на вывоз специфических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контракт на поставку специфических товаров между участниками внешнеторговой сделки (продавцом, грузоотправителем, покупателем, грузополучателем, посредником) с указанием номенклатуры и объема специфических товаров в физическом и стоимостном выражении с приложениями и (или) дополнениями к нему;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7) договор страхования гражданско-правовой ответственности услугополучателя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страховой деятельности" (далее - Законодательство Республики Казахстан по вопросам страховой деятельности);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письмо услугополучателя, подтверждающее гарантию с его стороны возмещения расходов, связанных с проведением проверки реальных условий перевозки, а также с вероятным временным хранением, обратной перевозкой,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Казахстан, включая условия действия разрешения компетентных органов Республики Казахстан по ядерной и радиационной безопасности, а также расходов, связанных с необходимостью приведения выявленных отклонений в соответствии с требованиями законодательства Республики Казахстан и/или возвращением груза в государство экспорта (с указанием номера и даты контракта);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письмо грузоотправителя специфических товаров (адресованное услугодателю), подтверждающее его безусловное согласие принять перемещаемую транзитом продукцию обратно в случае, если передача груза грузополучателю окажется невозможной по независящим от него причинам (с указанием номера и даты контракта);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10) сведения о маршруте движения, пограничных пунктов въезда и выезда, виде транспорта при осуществлении заявленной транзитной перевозки по форме,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информация о воинском карауле с указанием количества лиц воинского караула, данных об их оружии и боеприпасах (марка (тип), калибр, количество) к каждой ввозимой единице оружия - при сопровождении транзита продукции военного (двойного) назначения воинским караулом;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уведомление о начале и прекращении деятельности (эксплуатации) объекта незначительной эпидемической значимости (в случае выдачи данного документа иностранными компетентными органами).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пунктах пропуска через государственную границу Республики Казахстан представляются документы лиц (из состава воинского караула), дающие право въезда в Республику Казахстан или выезда из Республики Казахстан, именной список лиц воинского караула, утвержденный должностными лицами войсковой части с указанием закрепленного оружия, боеприпасов, и соответствующие сопроводительные документы воинского караула (предписание, наряд, заключение).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Примечание: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указанные в подпунктах 3), 4), 5), 6) и 7) настоящего пункта, представляются в оригиналах или нотариально засвидетельствованных копиях.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составленные на иностранных языках, представляются с нотариально освидетельствованным переводом на государственный язык Республики Казахстан или русский язык.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требований, удостоверенное электронной цифровой подписью (далее - ЭЦП)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документа, подтверждающее государственную регистрацию (перерегистрацию) юридического лица - для иностранного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документа, выданного уполномоченным органом по вопросам контроля специфических товаров страны экспортера, о наличии разрешения на вывоз специфических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электронная копия контракта на поставку специфических товаров между участниками внешнеторговой сделки (продавцом, грузоотправителем, покупателем, грузополучателем, посредником) с указанием номенклатуры и объема специфических товаров в физическом и стоимостном выражении с приложениями и (или) дополнениями к нему;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электронная копия договора страхования гражданско-правовой ответственности услугополучателя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Законодательством Республики Казахстан по вопросам страховой деятельности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электронная копия письма услугополучателя, подтверждающее гарантию с его стороны возмещения расходов, связанных с проведением проверки реальных условий перевозки, а также с вероятным временным хранением, обратной перевозкой,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Казахстан, включая условия действия разрешения компетентных органов Республики Казахстан по ядерной и радиационной безопасности, а также расходов, связанных с необходимостью приведения выявленных отклонений в соответствие с требованиями законодательства Республики Казахстан и/или возвращением груза в государство экспорта (с указанием номера и даты контракта);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электронная копия письма грузоотправителя специфических товаров (адресованное услугодателю), подтверждающее его безусловное согласие принять перемещаемую транзитом продукцию обратно в случае, если передача груза грузополучателю окажется невозможной по независящим от него причинам (с указанием номера и даты контракта);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электронная копия сведения о маршруте движения, пограничных пунктах въезда и выезда, виде транспорта при осуществлении заявленной транзитной перевозки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информация о воинском карауле с указанием количества лиц воинского караула, данных об их оружии и боеприпасах (марка (тип), калибр, количество) к каждой ввозимой единице оружия - при сопровождении транзита продукции военного (двойного) назначения воинским караулом.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электронная копия уведомления о начале и прекращении деятельности (эксплуатации) объекта незначительной эпидемической значимости (в случае выдачи данного документа иностранными компетентными органами).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пунктах пропуска через государственную границу Республики Казахстан представляются документы лиц (из состава воинского караула), дающие право въезда в Республику Казахстан или выезда из Республики Казахстан, именной список лиц воинского караула, утвержденный должностными лицами войсковой части с указанием закрепленного оружия, боеприпасов, и соответствующие сопроводительные документы воинского караула (предписание, наряд, заключение).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указанные в подпунктах 2), 3), 4) и 5) настоящего пункта необходимо представить в нотариально засвидетельствованных копиях.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составленные на иностранных языках, представляются с нотариально освидетельствованным переводом на государственный язык Республики Казахстан или русский язык.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 канцелярию услугодателя представляются следующие документы в бумажном, а также в электронном формате на электронном носителе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Данное заявление представляется также в электронном виде;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опись документов, прилагаемых к заявлению;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документ, удостоверяющий личность, и документ, подтверждающий полномочия представителя, либо электронный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нотариально засвидетельствованная копия документа, подтверждающий государственную регистрацию (перерегистрации) юридического лица - для иностранного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нотариально засвидетельствованная копия документа, удостоверяющего личность физического лица, документ, подтверждающий право на занятие предпринимательской деятельностью - для иностранного физического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нотариально засвидетельствованная копия документа, выданного уполномоченным органом по вопросам контроля специфических товаров страны экспортера, о наличии разрешения на вывоз специфических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нотариально засвидетельствованная копия контракта на поставку специфических товаров между участниками внешнеторговой сделки (продавцом, грузоотправителем, покупателем, грузополучателем, посредником) с указанием номенклатуры и объема специфических товаров в физическом и стоимостном выражении с приложениями и (или) дополнениями к нему;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нотариально засвидетельствованная копия договора страхования гражданско-правовой ответственности услугополучателя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Законодательством Республики Казахстан по вопросам страховой деятельности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письмо услугополучателя, подтверждающее гарантию с его стороны возмещения расходов, связанных с проведением проверки реальных условий перевозки, а также с вероятным временным хранением, обратной перевозкой,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Казахстан, включая условия действия разрешения компетентных органов Республики Казахстан по ядерной и радиационной безопасности, а также расходов, связанных с необходимостью приведения выявленных отклонений в соответствии с требованиями законодательства Республики Казахстан и/или возвращением груза в государство экспорта (с указанием номера и даты контракта);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письмо грузоотправителя специфических товаров (адресованное услугодателю), подтверждающее его безусловное согласие принять перемещаемую транзитом продукцию обратно в случае, если передача груза грузополучателю окажется невозможной по независящим от него причинам (с указанием номера и даты контракта);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11) сведения о маршруте движения, пограничных пунктах въезда и выезда, виде транспорта при осуществлении заявленной транзитной перевозки по форме,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информация о воинском карауле с указанием количества лиц воинского караула, данных об их оружии и боеприпасах (марка (тип), калибр, количество) к каждой ввозимой единице оружия - при сопровождении транзита продукции военного (двойного) назначения воинским караулом;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уведомление о начале и прекращении деятельности (эксплуатации) объекта незначительной эпидемической значимости (в случае выдачи данного документа иностранными компетентными органами).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пунктах пропуска через государственную границу Республики Казахстан представляются документы лиц (из состава воинского караула), дающие право въезда в Республику Казахстан или выезда из Республики Казахстан, именной список лиц воинского караула, утвержденный должностными лицами войсковой части с указанием закрепленного оружия, боеприпасов, и соответствующие сопроводительные документы воинского караула (предписание, наряд, заключение).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Примечание: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указанные в подпунктах 3), 4), 5), 6) и 7) настоящего пункта, представляются в оригиналах или нотариально засвидетельствованных копиях.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составленные на иностранных языках, представляются с нотариально освидетельствованным переводом на государственный язык Республики Казахстан или русский язык.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отсутствии контракта, указанного в подпункте 6) настоящего пункта, представляются документы, обосновывающие необходимость поставки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документа, указанного в подпункте 5) настоящего пункта, который законодательством страны не предусмотрен, представляется письмо-разъяснение.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услугополучатель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несоответствие услугополучателя и (или) его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причинения ущерба или возникновения угрозы причинения ущерба интересам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если в отношении заявителя в течение одного года до подачи заявления на получение разрешения налагалось административное взыскание за нарушение законодательства Республики Казахстан в сфере контроля специфических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если в отношении заявителя в течение одного года до подачи заявления на получение разрешения вынесен обвинительный приговор суда за совершение уголовного правонарушения в сфере контроля специфических товаров или заявитель освобожден от уголовной ответственности за совершение уголовного проступка или преступлений небольшой и средней тяжести на основании пунктов 3), 4), 9), 10) и 12) части первой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или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36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Уголовно-процессуального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если к заявителю в течение последних пяти лет применялись санкции Совета Безопасности Организации Объединенных Наций и Европейского Союза;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услугодатель –в разделе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1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 на транзит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специфических товаров"</w:t>
            </w:r>
          </w:p>
        </w:tc>
      </w:tr>
    </w:tbl>
    <w:bookmarkStart w:name="z166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получения разрешения на транзит специфических товаров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В_______________________________________________________________________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(полное наименование уполномоченного органа)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Услугополучатель____________________________________________________________________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физического лица, индивидуальный идентификационный номер; полное наименование, бизнес-идентификационный номер юридического лица (в том числе иностранного юридического лица), бизнес-идентификационный номер филиала или представительства иностранного юридического лица – в случае отсутствия бизнес-идентификационного номера у юридического лица; страна, юридический адрес, телефон, электронный адрес)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Грузоотправитель (полное наименование, страна, юридический адрес, телефон):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Страна отправления: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Грузополучатель (полное наименование, страна, юридический адрес, телефон):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Страна назначения: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Срок действия разрешения: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Пункт пропуска через государственную границу Республики Казахстан при: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въезде: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выезде: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Вид транспорта: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Валюта контракта: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Наименование продукции: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Код товара по ТН ВЭД ЕАЭС: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измерения: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Общая стоимость продукции в валюте контракта: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Код товара по контрольным спискам: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Количество: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Внешнеторговый контракт, номер и дата: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Настоящим подтверждается, что все указанные данные являются официальными контактами и на них может быть направлена любая информация по вопросам выдачи или отказа в выдаче разрешения; услугополучателю не запрещено судом заниматься заявляемым видом деятельности; все прилагаемые документы соответствуют действительности и являются действительными; услугополучатель согласен на использование персональных данных ограниченного доступа, составляющих охраняемую законом тайну, содержащихся в информационных системах, при выдаче разрешения.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Наименование страховой компании, номер и дата договора страхования: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Особые условия разрешения: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Услугополучатель _________ ________________________________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(фамилия,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М.П.*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заполнения: "__" __________ 20____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Уполномоченный орган _____________________________________________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уполномоченного органа)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принято к рассмотрению "____"_________________20__года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 Подпись удостоверяется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печатью в случае подачи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заявления через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корпорацию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канцелярию услугодателя.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 на транзит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специфических товаров"</w:t>
            </w:r>
          </w:p>
        </w:tc>
      </w:tr>
    </w:tbl>
    <w:bookmarkStart w:name="z178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маршруте движения, пограничных пунктах въезда и выезда, виде транспорта при осуществлении заявленной транзитной перевозки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груза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полное наименование, страна, юридический адрес, телефон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Экспедитор по территории Республики Казахстан полное наименование, юридический адрес, телефон, номер и дата договора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требуется в случае перевозки водным транспортом)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нотариально засвидетельствованная копия договора прилагается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перевозчика на транспортировку, включая транзитную, ядерных материалов, радиоактивных веществ, радиоизотопных источников ионизирующего излучения, радиоактивных отходов в пределах территории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лицензии, дата выдачи, наименование государственного органа, ее выдавшего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транспортировке ядерных материалов, радиоактивных веществ, радиоизотопных источников ионизирующего излучения, радиоактивных отходов в пределах территории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груза полное наименование организации, юридический адрес, телефон, номер и дата договора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требуется в случае перевозки железнодорожным и водным транспортом)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нотариально засвидетельствованная копия договора с указанием номенклатуры и объема охраняемого специфического товара прилагается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право на осуществление охранной деятельности организации по физической защите груза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лицензии на осуществление охранной деятельности, дата выдачи, наименование государственного органа, ее выдавшего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транспорта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железнодорожный, автомобильный или водный, или воздушный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перевозке опасного груза классов 1, 6 и 7 автомобильным транспортом дополнительно указываются данные транспортного средства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специального разрешения на перевозку опасного груза классов 1, 6 и 7 (при перевозке опасного груза классов 1, 6 и 7 автомобильным транспортом)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при перевозке пиротехнических изделий, имеющих подкласс транспортной опасности 1.4 согласно Классификации опасных грузов, содержащих пиротехнические изделия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регламента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Таможенного союза "О безопасности пиротехнических изделий", утвержденного решением Комиссии таможенного союза от 16 августа 2011 года № 770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 о подготовке водителя транспортного средства, перевозящего опасные грузы (свидетельство о допуске водителя к перевозке опасных грузов автотранспортными средствами)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перевозке автомобильным транспортом пиротехнических изделий, имеющих подкласс транспортной опасности 1.4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свидетельства прилагается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Грузоотправитель полное наименование, юридический адрес, телефон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Грузополучатель полное наименование, юридический адрес, телефоны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перевозки: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пункта пропуска отправления, страна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пункта пропуска через государственную границу Республики Казахстан при въезде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передвижения по территории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заполняется при перевозке железнодорожным транспортом; при перевозке автомобильным транспортом опасного груза классов 1, 6 и 7 маршрут указывается согласно специальному разрешению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пункта пропуска через государственную границу Республики Казахстан при выезде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пункта пропуска назначения, страна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перевозки дата, месяц, год - дата, месяц,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графе 8 заявления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страховании гражданско-правовой ответственности услугополучателя за причинение вреда третьим лицам и окружающей среде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страховой компании, юридический адрес, телефон, номер и дата договора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действия страховой защиты соответствует сроку действия договора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аварийной карточки (при транзите опасных грузов)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 при наличии специального разрешения на перевозку опасного груза классов 1, 6 и 7 автомобильным транспортом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аварийной карточки, заверенная подписью услугополучателя, прилагается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Паспорт безопасности химического специфического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применительно к химической продукции в соответствии с Законом Республики Казахстан от 21 июля 2007 года "О безопасности химической специфического товара"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копия, заверенная подписью услугополучателя, прилагается</w:t>
            </w:r>
          </w:p>
        </w:tc>
      </w:tr>
    </w:tbl>
    <w:p>
      <w:pPr>
        <w:spacing w:after="0"/>
        <w:ind w:left="0"/>
        <w:jc w:val="both"/>
      </w:pPr>
      <w:bookmarkStart w:name="z179" w:id="93"/>
      <w:r>
        <w:rPr>
          <w:rFonts w:ascii="Times New Roman"/>
          <w:b w:val="false"/>
          <w:i w:val="false"/>
          <w:color w:val="000000"/>
          <w:sz w:val="28"/>
        </w:rPr>
        <w:t>
      Услугополучатель__________________________________________________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должность, подпись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Приложение 2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транзит специфических товаров</w:t>
            </w:r>
          </w:p>
        </w:tc>
      </w:tr>
    </w:tbl>
    <w:bookmarkStart w:name="z18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(далее - Ф.И.О.) либо наименование организации услугополучателя) (адрес услугополучателя)</w:t>
      </w:r>
    </w:p>
    <w:bookmarkEnd w:id="94"/>
    <w:bookmarkStart w:name="z18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5"/>
    <w:bookmarkStart w:name="z18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96"/>
    <w:bookmarkStart w:name="z18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Расписка об отказе в приеме документов</w:t>
      </w:r>
    </w:p>
    <w:bookmarkEnd w:id="97"/>
    <w:bookmarkStart w:name="z18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 государственных услугах",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(указать наименование государственной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Перечнем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основных требований) ввиду представления Вами неполного пакета документов согласно перечню, предусмотренному подзаконным нормативным правовым актом, а также документов с истекшим сроком действия, а именно:</w:t>
      </w:r>
    </w:p>
    <w:bookmarkEnd w:id="98"/>
    <w:bookmarkStart w:name="z18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отсутствующих документов:</w:t>
      </w:r>
    </w:p>
    <w:bookmarkEnd w:id="99"/>
    <w:bookmarkStart w:name="z18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________________________________________;</w:t>
      </w:r>
    </w:p>
    <w:bookmarkEnd w:id="100"/>
    <w:bookmarkStart w:name="z18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________________________________________;</w:t>
      </w:r>
    </w:p>
    <w:bookmarkEnd w:id="101"/>
    <w:bookmarkStart w:name="z18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….</w:t>
      </w:r>
    </w:p>
    <w:bookmarkEnd w:id="102"/>
    <w:bookmarkStart w:name="z19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расписка составлена в 2 экземплярах, по одному для каждой стороны.</w:t>
      </w:r>
    </w:p>
    <w:bookmarkEnd w:id="103"/>
    <w:bookmarkStart w:name="z19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ФИО (работника "Государственной корпорации"</w:t>
      </w:r>
    </w:p>
    <w:bookmarkEnd w:id="104"/>
    <w:bookmarkStart w:name="z19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для граждан") (подпись)</w:t>
      </w:r>
    </w:p>
    <w:bookmarkEnd w:id="105"/>
    <w:bookmarkStart w:name="z19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ФИО _____________</w:t>
      </w:r>
    </w:p>
    <w:bookmarkEnd w:id="106"/>
    <w:bookmarkStart w:name="z19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</w:t>
      </w:r>
    </w:p>
    <w:bookmarkEnd w:id="107"/>
    <w:bookmarkStart w:name="z19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Получил: ФИО/подпись услугополучателя</w:t>
      </w:r>
    </w:p>
    <w:bookmarkEnd w:id="108"/>
    <w:bookmarkStart w:name="z19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 20__ год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Приложение 3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транзит специфических товаров</w:t>
            </w:r>
          </w:p>
        </w:tc>
      </w:tr>
    </w:tbl>
    <w:bookmarkStart w:name="z19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(далее - Ф.И.О.) либо наименование организации услугополучателя) (адрес услугополучателя)</w:t>
      </w:r>
    </w:p>
    <w:bookmarkEnd w:id="110"/>
    <w:bookmarkStart w:name="z19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11"/>
    <w:bookmarkStart w:name="z20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112"/>
    <w:bookmarkStart w:name="z20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Расписка о приеме документов</w:t>
      </w:r>
    </w:p>
    <w:bookmarkEnd w:id="113"/>
    <w:bookmarkStart w:name="z20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 государственных услугах", отдел №__ филиала Государственной корпорации "Правительство для граждан" (указать адрес) принимает документы на оказание государственной услуги (указать наименование государственной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Перечнем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основных требований) ввиду представления Вами полного пакета документов с действующим сроком их действия, согласно перечню, предусмотренному подзаконным нормативным правовым актом, а именно:</w:t>
      </w:r>
    </w:p>
    <w:bookmarkEnd w:id="114"/>
    <w:bookmarkStart w:name="z20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представленных документов:</w:t>
      </w:r>
    </w:p>
    <w:bookmarkEnd w:id="115"/>
    <w:bookmarkStart w:name="z20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________________________________________;</w:t>
      </w:r>
    </w:p>
    <w:bookmarkEnd w:id="116"/>
    <w:bookmarkStart w:name="z20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________________________________________;</w:t>
      </w:r>
    </w:p>
    <w:bookmarkEnd w:id="117"/>
    <w:bookmarkStart w:name="z20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….</w:t>
      </w:r>
    </w:p>
    <w:bookmarkEnd w:id="118"/>
    <w:bookmarkStart w:name="z20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расписка составлена в 2 экземплярах, по одному для каждой стороны.</w:t>
      </w:r>
    </w:p>
    <w:bookmarkEnd w:id="119"/>
    <w:bookmarkStart w:name="z20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ФИО (работника "Государственной корпорации"</w:t>
      </w:r>
    </w:p>
    <w:bookmarkEnd w:id="120"/>
    <w:bookmarkStart w:name="z20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для граждан") (подпись)</w:t>
      </w:r>
    </w:p>
    <w:bookmarkEnd w:id="121"/>
    <w:bookmarkStart w:name="z21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ФИО _____________</w:t>
      </w:r>
    </w:p>
    <w:bookmarkEnd w:id="122"/>
    <w:bookmarkStart w:name="z21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</w:t>
      </w:r>
    </w:p>
    <w:bookmarkEnd w:id="123"/>
    <w:bookmarkStart w:name="z21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Получил: ФИО/подпись услугополучателя</w:t>
      </w:r>
    </w:p>
    <w:bookmarkEnd w:id="124"/>
    <w:bookmarkStart w:name="z21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 20__ год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Приложение 4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транзит специфических товаров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Индустрия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инфрақұрылымдық даму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министрлігінің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Индустриялық даму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40000" cy="2603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260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индустриального развития Министерства индустрии и инфраструктурного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Астана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 документа]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Дата выдачи: 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[Дата выдачи]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организации, юридический адрес, БИН/ИИН]</w:t>
            </w:r>
          </w:p>
        </w:tc>
      </w:tr>
    </w:tbl>
    <w:bookmarkStart w:name="z22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</w:t>
      </w:r>
    </w:p>
    <w:bookmarkEnd w:id="128"/>
    <w:bookmarkStart w:name="z22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индустриального развития Министерства индустрии и инфраструктурного развития Республики Казахстан, рассмотрев Ваше заявление от [Дата] года № [Номер входящего документа], сообщает следующее.</w:t>
      </w:r>
    </w:p>
    <w:bookmarkEnd w:id="129"/>
    <w:bookmarkStart w:name="z22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[Обоснование отказа]</w:t>
      </w:r>
    </w:p>
    <w:bookmarkEnd w:id="1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[Должность подписывающего]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[Ф.И.О.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подписывающего]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транзит специфических товаров</w:t>
            </w:r>
          </w:p>
        </w:tc>
      </w:tr>
    </w:tbl>
    <w:bookmarkStart w:name="z225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требования, предъявляемые при выдаче разрешения транзит специфических товаров</w:t>
      </w:r>
    </w:p>
    <w:bookmarkEnd w:id="1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соответствии им*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заявителя о получении разрешения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получение разрешения на транзит специфических товаров, удостоверенное электронной цифровой подписью (далее - ЭЦП) услугополучателя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государственной регистрацию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документа, подтверждающее государственную регистрацию (перерегистрацию) юридического лица - для иностранного юридического лица;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указанные в пунктах 2, 3, 4, 5 необходимо представить в нотариально засвидетельствованных копиях.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составленные на иностранных языках, представляются с нотариально освидетельствованным переводом на государственный язык Республики Казахстан или русский язык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Наличиие разрешения на вывоз специфических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документа, выданного уполномоченным органом по вопросам контроля специфических товаров страны экспортера, о наличии разрешения на вывоз специфических товаров;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сторон на осуществление поставки специфических товаров между участниками внешнеторговой сделки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контракта на поставку специфических товаров между участниками внешнеторговой сделки (продавцом, грузоотправителем, покупателем, грузополучателем, посредником) с указанием номенклатуры и объема специфических товаров в физическом и стоимостном выражении с приложениями и (или) дополнениями к нему;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договора страхования гражданско-правовой ответственности заявителя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договора страхования гражданско-правовой ответственности услугополучателя в соответствии с Законодательством Республики Казахстан по вопросам страховой деятельности;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письма со стороны услугополучателя, подтверждающее гарантию с его стороны возмещения расходов, связанных с проведением проверки реальных условий перевозки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письма услугополучателя, подтверждающее гарантию с его стороны возмещения расходов, связанных с проведением проверки реальных условий перевозки, а также с вероятным временным хранением, обратной перевозкой,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Казахстан, включая условия действия разрешения компетентных органов Республики Казахстан по ядерной и радиационной безопасности, а также расходов, связанных с необходимостью приведения выявленных отклонений в соответствие с требованиями законодательства Республики Казахстан и/или возвращением груза в государство экспорта (с указанием номера и даты контракта);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письма от грузоотправителя, подтверждающее его безусловное согласие принять перемещаемую транзитом продукцию обратно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письма грузоотправителя специфических товаров (адресованное услугодателю), подтверждающее его безусловное согласие принять перемещаемую транзитом продукцию обратно в случае, если передача груза грузополучателю окажется невозможной по независящим от него причинам (с указанием номера и даты контракта);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сведения о маршруте движения, пограничных пунктах въезда и выезда, виде транспорта при осуществлении заявленной транзитной перевозки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сведения о маршруте движения, пограничных пунктах въезда и выезда, виде транспорта при осуществлении заявленной транзитной перевозки;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информации о воинском карауле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воинском карауле с указанием количества лиц воинского караула, данных об их оружии и боеприпасах (марка (тип), калибр, количество) к каждой ввозимой единице оружия.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пунктах пропуска через государственную границу Республики Казахстан представляются документы лиц (из состава воинского караула), дающие право въезда в Республику Казахстан или выезда из Республики Казахстан, именной список лиц воинского караула, утвержденный должностными лицами войсковой части с указанием закрепленного оружия, боеприпасов, и соответствующие сопроводительные документы воинского караула (предписание, наряд, заключение).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сопровождении транзита продукции военного (двойного) назначения воинским караулом.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сведений о документе, подтверждающее о начале и прекращении деятельности (эксплуатации) объекта незначительной эпидемической значимости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уведомления о документе, подтверждающее о начале и прекращении деятельности (эксплуатации) объекта незначительной эпидемической значимости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канцелярию услугодателя и Государственную корпорацию: документы, указанные в пунктах 4, 5, 6, 7 и 8, представляются в оригиналах или нотариально засвидетельствованных копиях.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составленные на иностранных языках, представляются с нотариально освидетельствованным переводом на государственный язык Республики Казахстан или русский язык.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заявителя о получении разрешения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получение разрешения на транзит специфических товаров в электронном виде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описи документов, прилагаемых к заявлению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опись документов, прилагаемых к заявлению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 представить при подаче заявления в канцелярию услугодателя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документа, удостоверяющий личность, и документ, подтверждающий полномочия представителя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удостоверяющий личность, и документ, подтверждающий полномочия представителя, либо электронный документ из сервиса цифровых документов (для идентификации);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государственной регистрацию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государственную регистрацию (перерегистрации) юридического лица - для иностранного юридического лица;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документа, удостоверяющего личность физического лица, документ, подтверждающий право на занятие предпринимательской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удостоверяющего личность физического лица, документ, подтверждающий право на занятие предпринимательской деятельностью - для иностранного физического лица;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Наличиие разрешения на вывоз специфических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выданный уполномоченным органом по вопросам контроля специфических товаров страны экспортера, о наличии разрешения на вывоз специфических товаров;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документа, указанного в пункте 5, который законодательством страны не предусмотрен, представляется письмо-разъяснение.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сторон на осуществление поставки специфических товаров между участниками внешнеторговой сделки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контракт на поставку специфических товаров между участниками внешнеторговой сделки (продавцом, грузоотправителем, покупателем, грузополучателем, посредником) с указанием номенклатуры и объема специфических товаров в физическом и стоимостном выражении с приложениями и (или) дополнениями к нему;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отсутствии контракта, указанного в пункте 6, представляются документы, обосновывающие необходимость поставки продукции.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договора страхования гражданско-правовой ответственности заявителя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 страхования гражданско-правовой ответственности услугополучателя в соответствии с Законодательством Республики Казахстан по вопросам страховой деятельности;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письма со стороны услугополучателя, подтверждающее гарантию с его стороны возмещения расходов, связанных с проведением проверки реальных условий перевозки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письмо услугополучателя, подтверждающее гарантию с его стороны возмещения расходов, связанных с проведением проверки реальных условий перевозки, а также с вероятным временным хранением, обратной перевозкой,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Казахстан, включая условия действия разрешения компетентных органов Республики Казахстан по ядерной и радиационной безопасности, а также расходов, связанных с необходимостью приведения выявленных отклонений в соответствии с требованиями законодательства Республики Казахстан и/или возвращением груза в государство экспорта (с указанием номера и даты контракта);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письма со стороны услугополучателя, подтверждающее гарантию с его стороны возмещения расходов, связанных с проведением проверки реальных условий перевозки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письмо грузоотправителя специфических товаров (адресованное услугодателю), подтверждающее его безусловное согласие принять перемещаемую транзитом продукцию обратно в случае, если передача груза грузополучателю окажется невозможной по независящим от него причинам (с указанием номера и даты контракта);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сведения о маршруте движения, пограничных пунктах въезда и выезда, виде транспорта при осуществлении заявленной транзитной перевозки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маршруте движения, пограничных пунктах въезда и выезда, виде транспорта при осуществлении заявленной транзитной перевозки;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информации о воинском карауле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воинском карауле с указанием количества лиц воинского караула, данных об их оружии и боеприпасах (марка (тип), калибр, количество) к каждой ввозимой единице оружия.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пунктах пропуска через государственную границу Республики Казахстан представляются документы лиц (из состава воинского караула), дающие право въезда в Республику Казахстан или выезда из Республики Казахстан, именной список лиц воинского караула, утвержденный должностными лицами войсковой части с указанием закрепленного оружия, боеприпасов, и соответствующие сопроводительные документы воинского караула (предписание, наряд, заключение).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сопровождении транзита продукции военного (двойного) назначения воинским караулом.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сведений о документе, подтверждающее о начале и прекращении деятельности (эксплуатации) объекта незначительной эпидемической значимости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документе, подтверждающее о начале и прекращении деятельности (эксплуатации) объекта незначительной эпидемической значимости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транзит специфических товаров</w:t>
            </w:r>
          </w:p>
        </w:tc>
      </w:tr>
    </w:tbl>
    <w:bookmarkStart w:name="z231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 на транзит специфических товаров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Разрешение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Услугополучатель (полное наименование, страна, юридический адрес, телефон):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Грузоотправитель (полное наименование, страна, юридический адрес, телефон):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Страна отправления: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Грузополучатель (полное наименование, страна, юридический адрес, телефон):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Страна назначения: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Срок действия разрешения: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Пункт пропуска через государственную границу Республики Казахстан при: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въезде: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выезде: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Вид транспорта: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Валюта контракта: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Наименование продукции: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Код товара по ТН ВЭД ЕАЭС: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измерения: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Общая стоимость специфических товаров в валюте контракта: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Код товара по контрольным спискам: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Количество: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Внешнеторговый контракт, номер и дата: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Согласовано: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Наименование страховой компании, номер и дата договора страхования: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Особые условия разрешения: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Уполномоченный орган ________________________________________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уполномоченного органа)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(уполномоченное лицо)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"_" _________ 20_ года.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2023 года № 308</w:t>
            </w:r>
          </w:p>
        </w:tc>
      </w:tr>
    </w:tbl>
    <w:bookmarkStart w:name="z239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по инвестициям и развитию Республики Казахстан и Министра индустрии и инфраструктурного развития Республики Казахстан</w:t>
      </w:r>
    </w:p>
    <w:bookmarkEnd w:id="139"/>
    <w:bookmarkStart w:name="z24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апреля 2015 года № 384 "Об утверждении Правил выдачи разрешения на транзит продукции" (зарегистрирован в Реестре государственной регистрации нормативных правовых актов за № 12197).</w:t>
      </w:r>
    </w:p>
    <w:bookmarkEnd w:id="140"/>
    <w:bookmarkStart w:name="z24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20 июня 2016 года № 503 "О внесении изменений и дополнения в приказ Министра по инвестициям и развитию Республики Казахстан от 31 марта 2015 года № 384 "Об утверждении Правил выдачи разрешения на транзит продукции" (зарегистрирован в Реестре государственной регистрации нормативных правовых актов за № 14048).</w:t>
      </w:r>
    </w:p>
    <w:bookmarkEnd w:id="141"/>
    <w:bookmarkStart w:name="z24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 марта 2017 года № 131 "О внесении изменений в приказ Министра по инвестициям и развитию Республики Казахстан от 31 марта 2015 года № 384 "Об утверждении Правил выдачи разрешения на транзит продукции" (зарегистрирован в Реестре государственной регистрации нормативных правовых актов за № 15306).</w:t>
      </w:r>
    </w:p>
    <w:bookmarkEnd w:id="142"/>
    <w:bookmarkStart w:name="z24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по инвестициям и развитию Республики Казахстан в области промышленности и экспортного контроля, в которые вносились изменения и дополнения, утвержденные приказом Министра по инвестициям и развитию Республики Казахстан от 29 декабря 2018 года № 964 "О внесении изменений и дополнений в некоторые приказы Министерства по инвестициям и развитию Республики Казахстан в области промышленности и экспортного контроля" (зарегистрирован в Реестре государственной регистрации нормативных правовых актов за № 18146).</w:t>
      </w:r>
    </w:p>
    <w:bookmarkEnd w:id="143"/>
    <w:bookmarkStart w:name="z24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22 июля 2020 года № 410 "О внесении изменений в приказ Министра по инвестициям и развитию Республики Казахстан от 31 марта 2015 года № 384 "Об утверждении Правил выдачи разрешения на транзит продукции" (зарегистрирован в Реестре государственной регистрации нормативных правовых актов за № 21017).</w:t>
      </w:r>
    </w:p>
    <w:bookmarkEnd w:id="144"/>
    <w:bookmarkStart w:name="z24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по инвестициям и развитию Республики Казахстан и Министра индустрии и инфраструктурного развития Республики Казахстан, в которые вносились изменения, утвержденные приказом Министра индустрии и инфраструктурного развития Республики Казахстан от 23 июня 2021 года № 321 "О внесении изменений в некоторые приказы Министра по инвестициям и развитию Республики Казахстан и Министра индустрии и инфраструктурного развития Республики Казахстан" (зарегистрирован в Реестре государственной регистрации нормативных правовых актов за № 23280).</w:t>
      </w:r>
    </w:p>
    <w:bookmarkEnd w:id="145"/>
    <w:bookmarkStart w:name="z24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по инвестициям и развитию Республики Казахстан и Министра индустрии и инфраструктурного развития Республики Казахстан, в которые вносились изменения и дополнение, утвержденные приказом и.о. Министра индустрии и инфраструктурного развития Республики Казахстан от 13 мая 2022 года № 268 "О внесении изменений и дополнения в некоторые приказы Министра по инвестициям и развитию Республики Казахстан и Министра индустрии и инфраструктурного развития Республики Казахстан" (зарегистрирован в Реестре государственной регистрации нормативных правовых актов за № 28106).</w:t>
      </w:r>
    </w:p>
    <w:bookmarkEnd w:id="1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