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8604d" w14:textId="f4860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деятельности торговых рынков, требований к содержанию территории, оборудованию и оснащению торгового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торговли и интеграции Республики Казахстан от 22 июня 2023 года № 242-НҚ. Зарегистрирован в Министерстве юстиции Республики Казахстан 23 июня 2023 года № 32884.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регулировании торговой деятельности"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деятельности торговых рынков, требования к содержанию территории, оборудованию и оснащению торгового рынка.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торговли Министерства торговли и интеграции Республики Казахстан в установленном законодательством порядке обеспечить: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торговли и интеграции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торговли и интеграции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торговли и интеграции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Балыкбаев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2023 года № 242-НҚ</w:t>
            </w:r>
          </w:p>
        </w:tc>
      </w:tr>
    </w:tbl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деятельности торговых рынков, требования к содержанию территории, оборудованию и оснащению торгового рынка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деятельности торговых рынков, требования к содержанию территории, оборудованию и оснащению торгового рынка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2-8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регулировании торговой деятельности" (далее – Закон) и определяют порядок организации деятельности торговых рынков, требования к содержанию территории, оборудованию и оснащению торгового рынка, расположенных на территории Республики Казахстан.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Настоящие Правила распространяются на все субъекты и объекты торгового рынка.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термины: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автолавка – оснащенное торговым оборудованием специализированное автотранспортное средство (при реализации товаров через автолавки специализированное транспортное средство должно быть технически исправным);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автомат – автоматизированное устройство, предназначенное для продажи товаров;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административная зона – зона торгового рынка, где расположены помещения администрации торгового рынка;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розничный рынок – торговый рынок, на котором осуществляются оказание услуг, выполнение работ и продажа товаров конечному потребителю для личного, бытового и семейного пользования, не связанного с предпринимательской деятельностью;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розничная торговля – предпринимательская деятельность, осуществляемая субъектами торгового рынка, по продаже товаров конечному потребителю для личного, бытового и семейного пользования, не связанного с предпринимательской деятельностью;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вендинговый автомат – автоматизированное устройство, осуществляющее продажу товаров, и аппарат для автоматического приготовления, реализации пищевой продукции с помощью автоматизированных систем без участия продавца;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магазин – капитальное стационарное строение или его часть, обеспеченные торговыми, подсобными, административно-бытовыми помещениями, а также помещениями для приема, хранения и подготовки товаров к продаже;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киоск – некапитальное переносное сооружение, оснащенное торговым оборудованием, не имеющее торгового зала и помещений для хранения продовольственных товаров, рассчитанное на одно или несколько торговых мест;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выносной прилавок – переносное временное сооружение (конструкция), представляющее собой торговое место, располагаемое на специально определенном месте;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коммунальный торговый рынок – торговый рынок, создаваемый по решению местных исполнительных органов, на котором осуществляется торговля преимущественно продовольственными товарами, включая социально значимые продуктовые товары, в порядке, определяемом настоящими Правилами;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оптовый рынок – торговый рынок, на котором осуществляются оказание услуг, выполнение работ и продажа товаров, предназначенных для последующей продажи покупателю для осуществления предпринимательской деятельности;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оптово-розничный рынок – торговый рынок, на котором осуществляются оказание услуг, выполнение работ и продажа товаров конечному потребителю для личного, бытового и семейного пользования, а также последующей продажи покупателю для осуществления предпринимательской деятельности;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оптовая торговля – предпринимательская деятельность, осуществляемая субъектами торгового рынка по реализации товаров, предназначенных для последующей продажи покупателю для осуществления предпринимательской деятельности;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услуга – деятельность, направленная на удовлетворение потребностей потребителей, результаты которой не имеют материального выражения; 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складская зона – зона торгового рынка, где расположены складские помещения, а также объекты и устройства, необходимые для обслуживания данных складских помещений;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перечень дополнительных услуг – документ, утверждаемый собственником (владельцем) торгового рынка и размещаемый в цифровой системе, в соответствии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Заместителя Премьер-Министра - исполняющего обязанности Министра торговли и интеграции Республики Казахстан от 30 марта 2023 года № 123-НҚ "Об утверждении правил регистрации в цифровой системе" (в реестре государственной регистрации нормативных правовых актов № 32162.) (далее – Приказ № 123-НҚ), содержащий детальное описание характера предоставляемой услуги (работы) торгового рынка с указанием ее стоимости;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администрация торгового рынка – аппарат управления, созданный собственником (владельцем) торгового рынка для непосредственного управления его деятельностью;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администратор торгового рынка – физическое лицо, определенное собственником (владельцем) торгового рынка, назначенный руководителем администрации торгового рынка согласно трудовому законодательству Республики Казахстан, обеспечивающее функционирование торгового  рынка и организацию его работы в соответствии с законодательством Республики Казахстан о регулировании торговой деятельности;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схема торгового рынка – схема размещения на территории торгового рынка целевых зон (административной, торговой) с указанием административных и торговых зданий (помещений), отдельно расположенных торговых мест, выносных прилавков, автолавок, палаток, объектов общественного питания, складов, лабораторий и иных объектов торгового рынка с экспликацией к ней;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собственник (владелец) торгового рынка – индивидуальный предприниматель или юридическое лицо, владеющие, пользующиеся, в том числе на праве собственности, имуществом торгового рынка, осуществляющие в соответствии с законодательством Республики Казахстан торговую деятельность, а также деятельность по предоставлению в аренду торговых мест, иных услуг для осуществления торговой деятельности;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торговый рынок – обособленный имущественный комплекс, предназначенный для торговой деятельности, с централизацией функций хозяйственного обслуживания территории, управления и охраны, действующий на постоянной основе и обеспеченный площадкой для стоянки автотранспортных средств в пределах границ своей территории, а также соответствующий санитарно-эпидемиологическим требованиям, требованиям пожарной безопасности, архитектурно-строительным и иным требованиям в соответствии с законодательством Республики Казахстан;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торговая деятельность – предпринимательская деятельность физических и юридических лиц, направленная на осуществление купли-продажи товаров;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субъект торгового рынка – собственник (владелец) торгового рынка, администратор, администрация рынка, поставщики и товаропроизводители, а также физические и юридические лица, осуществляющие торговую деятельность (выполнение работ, оказание услуг) на территории торговых рынков;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объект торгового рынка – здание или часть здания, сооружение или часть сооружения, временное сооружение или временная конструкция, в том числе автоматизированное устройство или транспортное средство, предназначенные и используемые для торговой и иной деятельности субъектами торгового рынка;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торговый инвентарь – предметы, предназначенные для осуществления торговой деятельности;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торговый объект – здание или часть здания, сооружение или часть сооружения, торговый рынок, автоматизированное устройство или транспортное средство, специально оснащенные оборудованием; 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торговое место – место, оснащенное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торговый мини-рынок (далее – мини-рынок) – рынок, количество торговых мест которого не превышает 25, предназначенный для продажи промышленных и (или) продовольственных товаров, сельскохозяйственной продукции, а также товаров, не требующих специальных условий для их хранения;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нестационарный торговый объект – используемые для торговой деятельности и (или) общественного питания временное сооружение или временная конструкция, непрочно связанные с землей вне зависимости от наличия или отсутствия подключения (технологического присоединения) к сетям инженерно-технического обеспечения, в том числе автоматизированное устройство или транспортное средство;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стационарный торговый объект – здание или часть здания (встроенное, встроенно-пристроенное, пристроенное помещение), сооружение или часть сооружения (встроенное, встроенно-пристроенное, пристроенное помещение), прочно связанные с землей и подключенные (технологически присоединенные) к сетям инженерно-технического обеспечения;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31) регламент работы торгового рынка – документ, утверждаемый собственником (владельцем) торгового рынка в цифровой системе,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в котором определен порядок организации деятельности торгового рынка, его администрации, в том числе порядок тарифообразования на услуги по предоставлению в аренду торговых мест в целях исполнения требований настоящих Правил и обеспечения эффективной торговой деятельности на территории торгового рынка;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уполномоченный орган в области регулирования торговой деятельности (далее – уполномоченный орган) – центральный исполнительный орган, формирующий торговую политику и осуществляющий руководство, а также межотраслевую координацию в сфере торговой деятельности;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товаропроизводитель – индивидуальный предприниматель или юридическое лицо, резиденты и нерезиденты Республики Казахстан, производящие товары и осуществляющие их реализацию, в том числе через торговые рынки;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товар – любой, не изъятый из оборота продукт труда, предназначенный для продажи или обмена;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класс товаров – совокупность товаров, имеющих аналогичное функциональное назначение;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декретированная группа населения – лица, работающие в сфере обслуживания населения и представляющие наибольшую опасность для заражения окружающих людей инфекционными и паразитарными заболеваниями;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палатка (павильон) – легко возводимое строение из сборно-разборных конструкций, оснащенное торговым оборудованием для одного или нескольких торговых мест, имеющее площадь для торгового запаса и располагаемое на специально определенном месте;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экспликация – пояснения к схеме торгового рынка, представляющие перечень торговых мест с указанием их размеров, перечень торговых объектов с указанием их торговой площади (при наличии), видов и (или) типов, перечень объектов общественного питания с указанием количества мест в них, перечень иных объектов с указанием их площади, иные пояснения к схеме торгового рынка.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торговли и интеграции РК от 25.09.2025 </w:t>
      </w:r>
      <w:r>
        <w:rPr>
          <w:rFonts w:ascii="Times New Roman"/>
          <w:b w:val="false"/>
          <w:i w:val="false"/>
          <w:color w:val="000000"/>
          <w:sz w:val="28"/>
        </w:rPr>
        <w:t>№ 270-НҚ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Организация деятельности торговых рынков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Торговля в виде оптовой и розничной продажи товаров, а также оказание услуг на торговом рынке осуществляются субъектами торговой деятельности через стационарные и нестационарные торговые объекты, расположенные на территории торгового рынка согласно схеме торгового рынка и на основании договоров аренды, заключенных посредством цифровой системы,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торговли и интеграции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Специализация и зонирование территории торгового рынка по товарно-отраслевому признаку, а также тип торгового рынка в зависимости от объема и характера осуществляемых на торговом рынке сделок определяются собственником (владельцем) торгового рынка в соответствии с законодательством Республики Казахстан и утвержденным регламентом работы торгового рынка.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Торговые рынки классифицируются: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товарной специализации: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продовольственные – по реализации продовольственных товаров;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непродовольственные – по реализации промышленных товаров, бытовой техники;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зависимости от реализуемых товаров: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специализированные;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универсальные;</w:t>
      </w:r>
    </w:p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объемам сделок и способам их осуществления: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розничные;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оптовые.</w:t>
      </w:r>
    </w:p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Универсальный торговый рынок является торговым рынком, на котором торговые места предназначены для осуществления продажи товаров разного класса: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территории столицы, города республиканского значения и города областного значения торговый рынок состоит из одного и более стационарных торговых объектов, внутри которых могут располагаться нестационарные торговые объекты, за исключением автолавок;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территории города районного значения, поселка, села торговый рынок состоит из стационарных и (или) нестационарных торговых объектов.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Специализированный торговый рынок является торговым рынком, на котором семьдесят и более процентов товаров от их общего количества предназначены для осуществления продажи товаров одного класса.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Специализированный торговый рынок представляет собой стационарные и (или) нестационарные торговые объекты.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непродовольственных торговых залах при продаже вещей (одежда, обувь) должны быть созданы условия для их примерки, а для сложно-технических и других товаров, требующих проверки исправности, – условия для ее проведения.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организации торгового рынка должны быть соблюдены требования </w:t>
      </w:r>
      <w:r>
        <w:rPr>
          <w:rFonts w:ascii="Times New Roman"/>
          <w:b w:val="false"/>
          <w:i w:val="false"/>
          <w:color w:val="000000"/>
          <w:sz w:val="28"/>
        </w:rPr>
        <w:t>санитарных 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"Санитарно-эпидемиологические требования к объектам оптовой и розничной торговли пищевой продукцией", утвержденных приказом Министра здравоохранения Республики Казахстан от 4 августа 2021 года № ҚР ДСМ-73 (зарегистрирован в Реестре государственной регистрации нормативных правовых актов № 23856.) (далее – приказ № ҚР ДСМ-73), пожарной безопасности, архитектурные, строительные, ветеринарные, фитосанитарные, экологические и другие требования в соответствии с действующим законодательством Республики Казахстан.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Администрация торгового рынка организовывает: 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работу торгового рынка и условия для его функционирования в соответствии с действующим законодательством Республики Казахстан, настоящими Правилами и утвержденным регламентом работы торгового рынка;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уборку и благоустройство территории торгового рынка;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не менее одного раза в месяц санитарного дня на территории и объектах торгового рынка в соответствии с графиком;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сервисное обслуживание объектов и мест торговли на территории торгового рынка в части энерго-, водо-, теплоснабжения и устойчивое соединение с Интернетом, а также обеспечение исправным торговым инвентарем и контрольными весами, соответствующими условиями их эксплуатации согласно установленным требованиям в законодательстве Республики Казахстан;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принятие мер по поддержанию общественного порядка, пожарной безопасности, организации сторожевой охраны;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размещение вывески (на государственном и русском языках) при входе на территорию торгового рынка (с указанием типа рынка, специализации, названия, режима работы, номеров телефонов администрации торгового рынка);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работу по оказанию услуг согласно утвержденному перечню дополнительных услуг и по установленным тарифам в соответствии с утвержденным регламентом работы торгового рынка;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деятельность субъектов и объектов торгового рынка согласно заключенным договорам аренды (пользования) торговых объектов, торговых мест посредством цифровой системы,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работу по предоставлению льгот отдельным категориям граждан по оказываемым услугам администрацией торгового рынка согласно решению собственника (владельца) торгового рынка, в том числе в случаях, предусмотренных законодательством Республики Казахстан;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предоставление служебных помещений для размещения постоянных пунктов негосударственным организациям, осуществляющим деятельность по охране правопорядка и пожарной безопасности, органам ветеринарного надзора, карантинного фитосанитарного контроля и надзора и другим на договорной основе через цифровую систему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уведомление не менее чем за месяц субъектов внутренней торговли, осуществляющих свою деятельность в торговом объекте, об утверждении перечня дополнительных услуг в цифровой системе, действующей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123-НҚ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12) исключен приказом Министра торговли и интеграции РК от 26.09.2025 </w:t>
      </w:r>
      <w:r>
        <w:rPr>
          <w:rFonts w:ascii="Times New Roman"/>
          <w:b w:val="false"/>
          <w:i w:val="false"/>
          <w:color w:val="000000"/>
          <w:sz w:val="28"/>
        </w:rPr>
        <w:t>№ 276-НҚ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установку схемы (схем) размещения объектов торгового рынка для его субъектов и покупателей;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работу по своевременному и полному внесению сведений в цифровую систему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представление в цифровую систему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один раз в год информации о торгующих (арендаторах) на торговом рынке, сведения о товарах, реализуемых на торговом рынке;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работу по рассмотрению замечаний и предложений от арендаторов, полученных через QR-код в цифровой системе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, для последующего принятия мер по их устранению и предоставлению результатов рассмотрения заявителю в установленные регламентом работы торгового рынка сроки посредством цифровой системы;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мониторинг соответствия продавцов (арендаторов) и занимаемых ими торговых объектов и (или) торговых мест требованиям, установленным регламентом работы, и размещение итогов мониторинга в цифровой системе,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размещение QR-кода на каждом арендованном торговом месте для возможности арендаторам оставлять предложения, жалобы и обращения к руководству торгового рынка.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приказами Министра торговли и интеграции РК от 26.09.2025 </w:t>
      </w:r>
      <w:r>
        <w:rPr>
          <w:rFonts w:ascii="Times New Roman"/>
          <w:b w:val="false"/>
          <w:i w:val="false"/>
          <w:color w:val="000000"/>
          <w:sz w:val="28"/>
        </w:rPr>
        <w:t>№ 276-НҚ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Регламент работы торгового рынка и перечень дополнительных услуг размещаются в цифровой системе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не позднее 25 января.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изменений и дополнений в регламент работы торгового рынка осуществляется администрацией торгового рынка на основании решения собственника (владельца) данного торгового рынка.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таких изменениях и дополнениях вносится администрацией торгового рынка не позднее 3 (три) рабочих дней после принятия такого решения.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Регламент работы торгового рынка включает в себя: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полное и сокращенное (при его наличии), в том числе фирменное наименование, организационно-правовую форму юридического лица, место его нахождения, государственный регистрационный номер;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идентификационный номер налогоплательщика;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специализацию торгового рынка;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схему торгового рынка;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схему эвакуации при возникновении аварийных или чрезвычайных ситуаций;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перечень отдельных категорий граждан, которым предоставлено право внеочередного обслуживания или других льгот на торговом рынке;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порядок и условия предоставления торговых мест, оказания услуг, их характеристики, размеры стоимости за их предоставление;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условия договора аренды (пользования), в том числе порядок и основания для его расторжения;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порядок тарифообразования на услуги по предоставлению в аренду торговых мест, содержащий описание основных затрат, включаемых в данный тариф, сроки и порядок внесения изменений в тариф.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изменением, внесенным приказом и.о. Министра торговли и интеграции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Технический персонал торгового рынка осуществляет хозяйственную деятельность на территории торгового рынка в специальной одежде, а также соблюдает требования регламента работы торгового рынка.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Перечень дополнительных услуг должен содержать все услуги, которые оказываются администрацией торгового рынка.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перечень дополнительных услуг входит: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услуг;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стоимость услуг;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описание характера оказываемых услуг и их количественные показатели.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Субъект торгового рынка, осуществляющий торговую деятельность: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обозначает места выкладки товаров казахстанского товаропроизводителя специальной вывеской или надписью "Сделано в Казахстане", которую допускается устанавливать для нескольких товаров казахстанских товаропроизводителей, расположенных рядом;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соблюдает установленные законодательством Республики Казахстан обязательные требования при осуществлении торговой деятельности, а также утвержденный регламент работы торгового рынка;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декларирует в цифровой системе,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наличие необходимых документов по безопасности продаваемых товаров;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направляет замечания и предложения через QR-код в цифровую систему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в адрес администрации торгового рынка и (или) уполномоченного государственного органа для последующего принятия мер по их устранению и предоставлению результатов рассмотрения заявителю в установленные законодательством Республики Казахстан или регламентом работы торгового рынка сроки посредством цифровой системы;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осуществлении торговой деятельности, продажи товаров оптом и в розницу, в том числе услуг, соблюдает кассовый режим и оформление документов в соответствии с налоговым и гражданским законодательством Республики Казахстан.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Министра торговли и интеграции РК от 29.07.2025 </w:t>
      </w:r>
      <w:r>
        <w:rPr>
          <w:rFonts w:ascii="Times New Roman"/>
          <w:b w:val="false"/>
          <w:i w:val="false"/>
          <w:color w:val="000000"/>
          <w:sz w:val="28"/>
        </w:rPr>
        <w:t>№ 229-НҚ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Собственник (владелец) торгового рынка соблюдает требования </w:t>
      </w:r>
      <w:r>
        <w:rPr>
          <w:rFonts w:ascii="Times New Roman"/>
          <w:b w:val="false"/>
          <w:i w:val="false"/>
          <w:color w:val="000000"/>
          <w:sz w:val="28"/>
        </w:rPr>
        <w:t>пункта 2-3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Закона, разрабатывает и утверждает среднесрочные, долгосрочные планы (стратегии развития, инвестиционные программы) торгового рынка с учетом внедрения современных технологий управления и производства.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Коммунальный рынок: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свою деятельность в соответствии с регламентом работы торгового рынка, утвержденным местным исполнительным органом, по решению которого создан данный коммунальный рынок;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выполняет социально значимые задачи по вопросам поддержки местных товаропроизводителей, оказания социальной поддержки социально уязвимым слоям населения путем: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предоставления услуг отдельным категориям граждан, которым законодательно предоставлено право внеочередного обслуживания или других льгот согласно регламенту работы торгового рынка;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предоставления без взимания платы торговых мест гражданам, реализующим продукцию с собственного подсобного хозяйства;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коммунальном рынке для реализации продовольственных товаров отводится не менее 70 % торговых мест, из них не менее 10 % торговых мест предоставляется непосредственно сельскохозяйственным товаропроизводителям для реализации собственной продукции.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определение конкретного количества торговых мест для реализации продовольственных товаров и торговых мест для сельскохозяйственных товаропроизводителей осуществляется администрацией коммунального рынка по согласованию с местными исполнительными органами.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Администрация коммунального рынка: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деятельность, предусмотренную пунктом 10 настоящих Правил;</w:t>
      </w:r>
    </w:p>
    <w:bookmarkEnd w:id="126"/>
    <w:bookmarkStart w:name="z13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согласованию с местными исполнительными органами области, города, района на еженедельной основе устанавливает рекомендуемые розничные цены на продовольственные товары, реализуемые на коммунальном рынке;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согласованию с местными исполнительными органами области, города, района на ежегодной основе устанавливает фиксированные тарифы по всем видам предоставляемых услуг (аренда торговых площадей, хранение, складирование, сортировка и расфасовка товаров, а также въезд и стоянка грузового и легкового автотранспорта) с возможностью корректировки не чаще одного раза в год;</w:t>
      </w:r>
    </w:p>
    <w:bookmarkEnd w:id="128"/>
    <w:bookmarkStart w:name="z14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располагает на входе в торговый рынок информационный стенд о текущих розничных ценах на социально значимые продовольственные товары согласно Перечню социально значимых продовольственных товаров,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торговли и интеграции Республики Казахстан от 23 декабря 2025 года № 362-НҚ, в том числе в цифровой системе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. Информационный стенд может содержать информацию о текущих розничных ценах на иные продовольственные товары.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приказами Министра торговли и интеграции РК от 13.11.2023 </w:t>
      </w:r>
      <w:r>
        <w:rPr>
          <w:rFonts w:ascii="Times New Roman"/>
          <w:b w:val="false"/>
          <w:i w:val="false"/>
          <w:color w:val="000000"/>
          <w:sz w:val="28"/>
        </w:rPr>
        <w:t>№ 406-НҚ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 оптовых и оптово-розничных рынках субъекты данных рынков, осуществляющие оптовую продажу товаров, соблюдают: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требования </w:t>
      </w:r>
      <w:r>
        <w:rPr>
          <w:rFonts w:ascii="Times New Roman"/>
          <w:b w:val="false"/>
          <w:i w:val="false"/>
          <w:color w:val="000000"/>
          <w:sz w:val="28"/>
        </w:rPr>
        <w:t>приказа № ҚР ДСМ-73</w:t>
      </w:r>
      <w:r>
        <w:rPr>
          <w:rFonts w:ascii="Times New Roman"/>
          <w:b w:val="false"/>
          <w:i w:val="false"/>
          <w:color w:val="000000"/>
          <w:sz w:val="28"/>
        </w:rPr>
        <w:t>, предусмотренные к деятельности торговых рынков, в том числе по складированию и хранению товаров (продукции);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требования к оборудованию и товарам в соответствии с законодательством Республики Казахстан в области технического регулирования и метрологии;</w:t>
      </w:r>
    </w:p>
    <w:bookmarkEnd w:id="132"/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 по ведению документирования и отчетности в соответствии с налоговым и гражданским законодательством Республики Казахстан.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На торговых рынках должны быть: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оборудованы торговые места в соответствии со схемой их размещения, административно-бытовые, складские помещения и места общего пользования.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Схема торгового рынка содержит информацию в виде экспликации с указанием места расположения административной и складской зоны, магазинов, киосков, выносных прилавков, палаток (павильонов), торговых объектов, торговых мест, автолавок и вендинговых автоматов согласно заключенным договорам аренды (пользования);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оборудованы доступные для обозрения места, на которых размещается информация:</w:t>
      </w:r>
    </w:p>
    <w:bookmarkEnd w:id="137"/>
    <w:bookmarkStart w:name="z14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содержащая схему размещения на торговом рынке торговых мест;</w:t>
      </w:r>
    </w:p>
    <w:bookmarkEnd w:id="138"/>
    <w:bookmarkStart w:name="z15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наличии свободных торговых мест;</w:t>
      </w:r>
    </w:p>
    <w:bookmarkEnd w:id="139"/>
    <w:bookmarkStart w:name="z15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план эвакуации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людей при возникновении пожара, аварийных, чрезвычайных ситуаций, содержащий порядок действий работников организации по проведению безопасной эвакуации людей в безопасную зону, вызову противопожарной службы и организации тушения пожара до прибытия пожарных подразделений и иных служб;</w:t>
      </w:r>
    </w:p>
    <w:bookmarkEnd w:id="140"/>
    <w:bookmarkStart w:name="z15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контактные данные (номер телефона и (или) электронный адрес) лица, уполномоченного вести переговоры по предоставлению торговых мест в аренду (пользование);</w:t>
      </w:r>
    </w:p>
    <w:bookmarkEnd w:id="141"/>
    <w:bookmarkStart w:name="z15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информация, предусмотренная законодательством Республики Казахстан о защите прав потребителей;</w:t>
      </w:r>
    </w:p>
    <w:bookmarkEnd w:id="142"/>
    <w:bookmarkStart w:name="z15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местонахождении контрольных средств измерений, книги отзывов и предложений;</w:t>
      </w:r>
    </w:p>
    <w:bookmarkEnd w:id="143"/>
    <w:bookmarkStart w:name="z15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номера телефонов администрации торгового рынка, территориальных подразделений государственных органов в сферах защиты прав потребителей, санитарно-эпидемиологического благополучия населения, органов по ветеринарии и карантину растений, отдела внутренних дел, куда необходимо обращаться в случае возникновения вопросов относительно работы торгового рынка;</w:t>
      </w:r>
    </w:p>
    <w:bookmarkEnd w:id="144"/>
    <w:bookmarkStart w:name="z15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нормы выборки продовольственных товаров для проведения санитарно-ветеринарной экспертизы (размещение такой информации в мясных и плодоовощных павильонах);</w:t>
      </w:r>
    </w:p>
    <w:bookmarkEnd w:id="145"/>
    <w:bookmarkStart w:name="z15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оснащены указателями направлений к торговым рядам (плодоовощным, мясным, молочным, бытовых товаров, одежды, обуви и другим), объектам общественного питания, контрольным средствам измерения, автобусным остановкам, выходам и другим;</w:t>
      </w:r>
    </w:p>
    <w:bookmarkEnd w:id="146"/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оснащены необходимым торговым инвентарем, оборудованием, в том числе контрольными средствами измерения, допущенными к применению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обеспечении единства измерений";</w:t>
      </w:r>
    </w:p>
    <w:bookmarkEnd w:id="147"/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каждом продовольственном торговом зале устанавливаются контрольные средства измерений.</w:t>
      </w:r>
    </w:p>
    <w:bookmarkEnd w:id="148"/>
    <w:bookmarkStart w:name="z1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киоск, выносной прилавок, торговое место, палатка (павильон), автолавка, автомат, вендинговый автомат, магазин располагаются на специально определенном администрацией торгового рынка месте согласно схеме торгового рынка и договору об аренде (о предоставлении торгового места), заключенному посредством цифровой системы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приказом и.о. Министра торговли и интеграции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Устройство и оборудование на территории торгового рынка объектов общественного питания, торговли, бытового обслуживания населения и социального назначения производятся с соблюдением требований </w:t>
      </w:r>
      <w:r>
        <w:rPr>
          <w:rFonts w:ascii="Times New Roman"/>
          <w:b w:val="false"/>
          <w:i w:val="false"/>
          <w:color w:val="000000"/>
          <w:sz w:val="28"/>
        </w:rPr>
        <w:t>приказа № ҚР ДСМ -73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50"/>
    <w:bookmarkStart w:name="z1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 территории торгового рынка энерго-, водо-, теплоснабжение и устойчивое соединение с Интернетом должны отвечать требованиям законодательства Республики Казахстан.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Хранение и реализация на торговом рынке пищевой и сельскохозяйственной продукции, продовольственного сырья, товаров осуществляются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приказа № ҚР ДСМ -73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Договор о предоставлении в аренду (пользование) торговых объектов и (или) торговых мест в цифровой системе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должен содержать следующие сведения: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физического лица – фамилию, имя и отчество (при его наличии) индивидуального предпринимателя, место его жительства, данные документа, удостоверяющего его личность, сведения о государственной регистрации индивидуального предпринимателя;</w:t>
      </w:r>
    </w:p>
    <w:bookmarkEnd w:id="154"/>
    <w:bookmarkStart w:name="z1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юридического лица – полное и сокращенное (при его наличии), в том числе фирменное наименование арендатора, организационно-правовую форму юридического лица, место его нахождения, государственный регистрационный номер;</w:t>
      </w:r>
    </w:p>
    <w:bookmarkEnd w:id="155"/>
    <w:bookmarkStart w:name="z16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идентификационный номер физического или юридического лица;</w:t>
      </w:r>
    </w:p>
    <w:bookmarkEnd w:id="156"/>
    <w:bookmarkStart w:name="z16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 предоставления торгового места и цели его использования;</w:t>
      </w:r>
    </w:p>
    <w:bookmarkEnd w:id="157"/>
    <w:bookmarkStart w:name="z16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условия изменения, расторжения договора.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с изменением, внесенным приказом и.о. Министра торговли и интеграции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Собственник (владелец) и (или) администрация торгового рынка несут ответственность за нарушение настоящих Правил в соответствии с законодательными актами Республики Казахстан.</w:t>
      </w:r>
    </w:p>
    <w:bookmarkEnd w:id="159"/>
    <w:bookmarkStart w:name="z17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Субъекты торговой деятельности и работники торгового рынка, относящиеся к декретированной группе населения, должны соблюдать санитарно-эпидемиологические требования, а также проходить медицинские осмотры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15 октября 2020 года № ҚР ДСМ-131/2020 "Об утверждении 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противопоказаний, перечня вредных и (или) опасных производственных факторов, профессий и работ,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"Прохождение предварительных обязательных медицинских осмотров" (зарегистрирован в Реестре государственной регистрации нормативных правовых актов № 21443.).</w:t>
      </w:r>
    </w:p>
    <w:bookmarkEnd w:id="160"/>
    <w:bookmarkStart w:name="z17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Субъект торговой деятельности несет ответственность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правонарушениях.</w:t>
      </w:r>
    </w:p>
    <w:bookmarkEnd w:id="161"/>
    <w:bookmarkStart w:name="z17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Оригиналы накладных и другие предусмотренные нормативными актами товаросопроводительные документы, подтверждающие соответствие и безопасность товаров, хранятся у субъекта торговой деятельности в течение всего времени работы и предъявляются по первому требованию контролирующих органов и администрации торгового рынка, а также потребителей.</w:t>
      </w:r>
    </w:p>
    <w:bookmarkEnd w:id="162"/>
    <w:bookmarkStart w:name="z17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Передача торгового места третьему лицу производится по согласованию сторон (субъект торговой деятельности и собственник (владелец) торгового рынка) в цифровой системе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и.о. Министра торговли и интеграции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Субъекты торговой деятельности, собственник (владелец) торгового рынка и (или) индивидуальные предприниматели, юридические лица, предоставляющие в аренду (пользование) торговые объекты, торговые места в торговых объектах, в том числе на торговых рынках, исполняют налоговые обязательства в соответствии с налоговым законодательством Республики Казахстан.</w:t>
      </w:r>
    </w:p>
    <w:bookmarkEnd w:id="164"/>
    <w:bookmarkStart w:name="z17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К обращению на торговом рынке допускаются товары (продукция) в соответствии с установленными правилами обращения их на торговом рынке в порядке, установленном законодательством в области технического регулирования, а также безопасности пищевой продукции.</w:t>
      </w:r>
    </w:p>
    <w:bookmarkEnd w:id="165"/>
    <w:bookmarkStart w:name="z17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Товар, потерявший качество за время продажи и перешедший в разряд недоброкачественных, снимается с продажи.</w:t>
      </w:r>
    </w:p>
    <w:bookmarkEnd w:id="166"/>
    <w:bookmarkStart w:name="z17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Уничтожение или дальнейшая переработка продукции и товаров осуществляются в соответствии с действующим законодательством Республики Казахстан.</w:t>
      </w:r>
    </w:p>
    <w:bookmarkEnd w:id="167"/>
    <w:bookmarkStart w:name="z17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Товары, помещенные на временное хранение, должны быть упакованными в тару. В помещениях хранения товары размещаются с соблюдением принципов товарного соседства, норм складирования, режима и хранения.</w:t>
      </w:r>
    </w:p>
    <w:bookmarkEnd w:id="168"/>
    <w:bookmarkStart w:name="z1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Собственник (владелец) торгового рынка:</w:t>
      </w:r>
    </w:p>
    <w:bookmarkEnd w:id="169"/>
    <w:bookmarkStart w:name="z18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условия по энерго-, водо-, теплоснабжению и устойчивое соединение с Интернетом, а также соответствующие инфраструктурные условия для приемки, хранения, продажи товаров (выполнения работ, оказания услуг) на торговом рынке;</w:t>
      </w:r>
    </w:p>
    <w:bookmarkEnd w:id="170"/>
    <w:bookmarkStart w:name="z18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через цифровую систему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течение 10 (десять) рабочих дней после принятия решения о прекращении или приостановлении деятельности торгового рынка уведомляет субъектов торгового рынка и уполномоченный орган о данном решении;</w:t>
      </w:r>
    </w:p>
    <w:bookmarkEnd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принимает решения о предоставлении льгот отдельным категориям граждан по услугам, оказываемым администрацией торгового рынка, в том числе в случаях, предусмотренных законодательством Республики Казахстан;</w:t>
      </w:r>
    </w:p>
    <w:bookmarkStart w:name="z184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заключает договор аренды (пользования) торговых объектов и (или) торговых мест в цифровой системе,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</w:p>
    <w:bookmarkEnd w:id="172"/>
    <w:bookmarkStart w:name="z185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утверждает регламент работы торгового рынка и перечень дополнительных услуг в цифровой системе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73"/>
    <w:bookmarkStart w:name="z186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утверждает тариф на арендную стоимость торгового места не более одного раза в год с обязательным уведомлением субъектов торгового рынка и уполномоченного органа в цифровой системе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за 6 (шесть) месяцев;</w:t>
      </w:r>
    </w:p>
    <w:bookmarkEnd w:id="174"/>
    <w:bookmarkStart w:name="z187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контролирует и обеспечивает работу администрации торгового рынка в соответствии с законодательством Республики Казахстан, настоящими Правилами и утвержденным регламентом работы торгового рынка;</w:t>
      </w:r>
    </w:p>
    <w:bookmarkEnd w:id="175"/>
    <w:bookmarkStart w:name="z18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рассматривает замечания и предложения арендаторов и принимает решения по их устранению в сроки, установленные регламентом работы торгового рынка, посредством цифровой системы,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123-НҚ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76"/>
    <w:bookmarkStart w:name="z189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оказывает содействие в проведении проверок путем предоставления всех необходимых сведений о субъектах и объектах торгового рынка должностным лицам уполномоченных органов и принимает меры по устранению недостатков и нарушений, выявленных в ходе таких проверок, в случаях неустранения выявленных нарушений расторгает договор аренды в цифровой системе,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123-Н</w:t>
      </w:r>
      <w:r>
        <w:rPr>
          <w:rFonts w:ascii="Times New Roman"/>
          <w:b w:val="false"/>
          <w:i w:val="false"/>
          <w:color w:val="000000"/>
          <w:sz w:val="28"/>
        </w:rPr>
        <w:t>Қ без предварительного уведомления;</w:t>
      </w:r>
    </w:p>
    <w:bookmarkEnd w:id="177"/>
    <w:bookmarkStart w:name="z190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ответственность за деятельность торгового рынка и работу его администрации в соответствии с законодательством Республики Казахстан.</w:t>
      </w:r>
    </w:p>
    <w:bookmarkEnd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с изменениями, внесенными приказом и.о. Министра торговли и интеграции РК от 02.04.2026 </w:t>
      </w:r>
      <w:r>
        <w:rPr>
          <w:rFonts w:ascii="Times New Roman"/>
          <w:b w:val="false"/>
          <w:i w:val="false"/>
          <w:color w:val="000000"/>
          <w:sz w:val="28"/>
        </w:rPr>
        <w:t>№ 157-НҚ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