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da4a84" w14:textId="bda4a8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специальных рабочих мест для трудоустройства лиц с инвалидностью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труда и социальной защиты населения Республики Казахстан от 29 июня 2023 года № 266. Зарегистрирован в Министерстве юстиции Республики Казахстан 30 июня 2023 года № 32967.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108 Социального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труда и социальной защиты населения РК от 16.10.2023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организации специальных рабочих мест для трудоустройства лиц с инвалидностью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и структурные элементы некоторых приказов Министерства труда и социальной защиты населения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- Министр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2023 года № 266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специальных рабочих мест для трудоустройства лиц с инвалидностью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специальных рабочих мест для трудоустройства лиц с инвалидностью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108 Социального кодекса Республики Казахстан (далее – Кодекс) и определяют порядок организации специальных рабочих мест для трудоустройства лиц с инвалидностью.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центр трудовой мобильности – юридическое лицо, создаваемое местным исполнительным органом столицы, области, города республиканского значения в целях разработки и реализации мер содействия занятости;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работодатель – физическое или юридическое лицо, с которым работник состоит в трудовых отношениях;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трудоустройство – комплекс организационных, экономических и правовых мероприятий, призванных способствовать обеспечению занятости населения;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карьерный центр – филиал центра трудовой мобильности, осуществляющий выполнение его функций в районах, столице, городах областного и республиканского значения;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лицо с инвалидностью – лицо, имеющее нарушение здоровья со стойким расстройством функций организма, обусловленное заболеваниями, увечьями (ранениями, травмами, контузиями), их последствиями, нарушениями, которое приводит к ограничению жизнедеятельности и необходимости его социальной защиты;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обустройство (оборудование) специального рабочего места для трудоустройства лиц с инвалидностью – процесс подбора, монтажа и эксплуатации основного технологического оборудования, технологической оснастки, инструментов, вспомогательного оборудования, которое полностью или частично заменяет (компенсирует) нарушенные функции организма и ограничения жизнедеятельности, имеющиеся у лиц с инвалидностью, и создает возможность выполнения ими трудовых функций;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специальные рабочие места для трудоустройства лиц с инвалидностью – рабочие места, оборудованные с учетом индивидуальных возможностей лица с инвалидностью (далее – специальные рабочие места);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Электронная биржа труда (далее – ЭБТ) – цифровой объект,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электронном и проактивном формате,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организации специальных рабочих мест для трудоустройства лиц с инвалидностью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 специальных рабочих мест для трудоустройства лиц с инвалидностью осуществляется путем субсидирования работодателей, создающих специальные рабочие места.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Организация работ по субсидированию работодателей, связанных с созданием специальных рабочих мест осуществляется карьерными центрами за счет местного бюджета. 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Информирование лиц с инвалидностью о возможности трудоустройства на специальные рабочие места проводит: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трудовой мобильности столицы, областей, городов республиканского значения посредством направления информации в общественные объединения лиц с инвалидностью соответствующего региона;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карьерный центр при личном обращении лиц с инвалидностью.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Карьерный центр: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консультирует работодателей по вопросам субсидирования, связанных с созданием специальных рабочих мест;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ежегодно в срок до 1 октября информирует работодателей о начале сбора заявок на организацию субсидируемых специальных рабочих мест посредством размещения информации в интернет-ресурсах и/или средствах массовой информации;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ежегодно в срок до 1 ноября, исходя из лимита финансирования, осуществляет сбор заявок на предстоящий финансовый год от работодателей, создающих специальные рабочие места, по форме согласно приложению 1 к настоящим Правилам (далее – Заявка), или через ЭБТ;</w:t>
      </w:r>
    </w:p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наличии финансовых средств в течение финансового года принимает дополнительные заявки от работодателей, создающих специальные рабочие места.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работодателя в карьерный центр к заявке прилагаются: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смета расходов на оборудование специальных рабочих мест и выплату заработной платы лицам с инвалидностью;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справка о наличии счета в банке.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приказом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Карьерный центр в случае: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соответствия представленной Заявки, комплектности представленных документов, полноты указанных в заявке и документах сведений – принимает заявку, при получении заявки посредством ЭБТ – направляет уведомление в личный кабинет работодателя в ЭБТ;</w:t>
      </w:r>
    </w:p>
    <w:bookmarkStart w:name="z29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несоответствия представленной Заявки, некомплектности представленных документов и (или) неполноты, указанных в заявке и документах сведений – возвращает работодателю Заявку и приложенные к ней документы, при получении заявки посредством ЭБТ (в электронном виде) – направляет уведомление в личный кабинет работодателя в ЭБТ.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Принятые к рассмотрению Заявки карьерным центром в течение 5 рабочих дней сводятся в единый перечень и направляются в центр трудовой мобильности для утверждения.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Центр трудовой мобильности утверждает единый перечень работодателей, которым одобрена Заявка на создание специальных рабочих мест, в течение 5 рабочих дней после его получения в соответствии с пунктом 8 настоящих Правил.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Карьерный центр со дня одобрения Заявки в течение 3 рабочих дней направляет уведомление работодателю посредством абонентского устройства сотовой связи/почтовой связи/электронных абонентских почтовых ящиков,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Заявки посредством ЭБТ – направляет уведомление в личный кабинет работодателя в ЭБТ.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Предоставление субсидии работодателям, создающим специальные рабочие места, осуществляется в соответствии с договором, заключенным между карьерным центром (центром трудовой мобильности) и работодателем,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и одобрения Заявки работодателя посредством ЭБТ, карьерным центром (центром трудовой мобильности) в течение 2 рабочих дней направляется договор, подписанный электронной цифровой подписью первого руководителя или лица, исполняющего его обязанности, в личный кабинет работодателя в ЭБТ.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Работодатель в течение 3 рабочих дней в личном кабинете ЭБТ подписывает электронной цифровой подписью полученный договор и направляет его посредством личного кабинета ЭБТ в карьерный центр (центр трудовой мобильности).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приказом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Субсидии предоставляются работодателям в целях возмещения затрат на приобретение, монтаж и установку оборудования для оснащения специальных рабочих мест, выплату заработной платы лицам с инвалидностью.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Субсидии не предоставляются работодателям на оснащение временных рабочих мест.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Субсидии предоставляются работодателям при: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соответствии создаваемых специальных рабочих мест стандартам рабочего места лиц с инвалидностью;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трудоустройстве лиц с инвалидностью и сохранении их занятости с момента создания постоянного рабочего места;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отсутствии у работодателя задолженности по выплате заработной платы;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отсутствии задолженности по начисленным налогам, сборам и иным обязательным платежам в бюджет;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обеспечении работодателем выплаты заработной платы на созданных специальных рабочих местах в размере в соответствии с занимаемой должностью.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После выполнения работ по обустройству (оборудованию) специальных рабочих мест для трудоустройства лиц с инвалидностью работодатель предоставляет в карьерный центр (центр трудовой мобильности) отчет о проделанной работе (далее – отчет) согласно заключенному договору и представленной ранее смете расходов для подписания и получения субсидий либо направляет его подписанным электронной цифровой подписью посредством личного кабинета ЭБТ.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Срок проверки отчета карьерным центром составляет 5 рабочих дней со дня его представления.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несоответствия сведений, содержащихся в отчете, заявке на организацию специальных рабочих мест карьерный центр возвращает отчет на доработку с указанием причин возврата.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Субсидии работодателю перечисляются в течение 3 рабочих дней после принятия отчета и подписания акта выполненных работ.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Карьерный центр выдает направление лицам с инвалидностью для трудоустройства на специальные рабочие места,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Центры трудовой мобильности субсидируют оплату труда лиц с инвалидностью за счет средств местного бюджета на основании трудового договора, заключенного на срок не менее 3 (трех) лет,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111 Кодекса.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 трудовой мобильности ежемесячно к 25 числу месяца, следующего за отчетным, на основании сведений о лицах, трудоустроенных на специальные рабочие места, представленных работодателями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перечисляет на расчетный счет работодателя субсидии на заработную плату.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размер субсидий на заработную плату лицам, трудоустроенным на специальные рабочие места, составляет: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первые 12 месяцев трудоустройства – 70 % от размера зарплаты, но не более 30 месячных расчетных показателей (далее – МРП), установленных на соответствующий финансовый год законом о республиканском бюджете;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13 по 24 месяц трудоустройства включительно – 65 % от размера зарплаты, но не более 30 МРП, установленных на соответствующий финансовый год законом о республиканском бюджете;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25 по 36 месяц трудоустройства включительно – 60 % от размера зарплаты, но не более 30 МРП, установленных на соответствующий финансовый год законом о республиканском бюджете.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 расторжения трудового договора по инициативе одной из сторон, работодатель принимает через карьерный центр на работу другого работника, являющегося лицом с инвалидностью, состояние здоровья которого позволяет работать на созданном специальном рабочем месте.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Карьерный центр: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ведет мониторинг наличия обязательных пенсионных отчислений у трудоустроенных лиц с инвалидностью;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запрашивает от работодателей информацию, документы и материалы, необходимые для осуществления мониторинга исполнения обязательств работодателями.</w:t>
      </w:r>
    </w:p>
    <w:bookmarkEnd w:id="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рабочих мест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трудоустройства лиц с инвалидностью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Карьерного центра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(города)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ff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78" w:id="6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организации, адрес, бизнес-идентификационный номер</w:t>
      </w:r>
    </w:p>
    <w:bookmarkStart w:name="z25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(БИН) и индивидуальный идентификационный номер (ИИН), контактные лица</w:t>
      </w:r>
    </w:p>
    <w:bookmarkEnd w:id="62"/>
    <w:bookmarkStart w:name="z25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телефоны)</w:t>
      </w:r>
    </w:p>
    <w:bookmarkEnd w:id="63"/>
    <w:bookmarkStart w:name="z25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просит включить в перечень работодателей, где будут организованы специальные</w:t>
      </w:r>
    </w:p>
    <w:bookmarkEnd w:id="64"/>
    <w:bookmarkStart w:name="z25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рабочие места для трудоустройства лиц с инвалидностью.</w:t>
      </w:r>
    </w:p>
    <w:bookmarkEnd w:id="65"/>
    <w:bookmarkStart w:name="z25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положительного решения вопроса, гражданам из числа лиц с инвалидностью</w:t>
      </w:r>
    </w:p>
    <w:bookmarkEnd w:id="66"/>
    <w:bookmarkStart w:name="z25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будут предоставлены специальные рабочие места в соответствии с перечнем: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качестве кого планируется принять на работу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Планируемое количество рабочих 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Планируемый срок заключения трудового договора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месячной заработной платы,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Планируемый размер субсидий карьерным центром на оборудование специального рабочего места, теңге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Планируемый размер субсидий на выплату заработной платы лицам с инвалидностью карьерным центром,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первый год участия ___ теңге.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 второй год участия ___ теңге.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третий год участия ___ теңге.</w:t>
            </w:r>
          </w:p>
        </w:tc>
      </w:tr>
    </w:tbl>
    <w:p>
      <w:pPr>
        <w:spacing w:after="0"/>
        <w:ind w:left="0"/>
        <w:jc w:val="both"/>
      </w:pPr>
      <w:bookmarkStart w:name="z259" w:id="69"/>
      <w:r>
        <w:rPr>
          <w:rFonts w:ascii="Times New Roman"/>
          <w:b w:val="false"/>
          <w:i w:val="false"/>
          <w:color w:val="000000"/>
          <w:sz w:val="28"/>
        </w:rPr>
        <w:t>
      Приложение: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Смета расходов на оборудование специальных рабочих мест и выплату заработной платы лицам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Справка о наличии счета в банке.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"место печати" (при наличии) подпись дата.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рабочих мест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трудоустройства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с инвалидностью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2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одобрении заявки на создание специальных рабочих мест</w:t>
      </w:r>
    </w:p>
    <w:bookmarkEnd w:id="70"/>
    <w:p>
      <w:pPr>
        <w:spacing w:after="0"/>
        <w:ind w:left="0"/>
        <w:jc w:val="both"/>
      </w:pPr>
      <w:bookmarkStart w:name="z83" w:id="71"/>
      <w:r>
        <w:rPr>
          <w:rFonts w:ascii="Times New Roman"/>
          <w:b w:val="false"/>
          <w:i w:val="false"/>
          <w:color w:val="000000"/>
          <w:sz w:val="28"/>
        </w:rPr>
        <w:t>
      Руководителю __________________________________________________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организации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Вас о том, что Наименование карьерного центра Ваша заявка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создание специальных рабочих мест одобрена.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выдачи: "___"__________20___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Директор карьерного центра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рабочих мест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трудоустройства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с инвалидностью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6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Договор № _______</w:t>
      </w:r>
      <w:r>
        <w:br/>
      </w:r>
      <w:r>
        <w:rPr>
          <w:rFonts w:ascii="Times New Roman"/>
          <w:b/>
          <w:i w:val="false"/>
          <w:color w:val="000000"/>
        </w:rPr>
        <w:t>на организацию специальных рабочих мест</w:t>
      </w:r>
    </w:p>
    <w:bookmarkEnd w:id="72"/>
    <w:p>
      <w:pPr>
        <w:spacing w:after="0"/>
        <w:ind w:left="0"/>
        <w:jc w:val="both"/>
      </w:pPr>
      <w:bookmarkStart w:name="z87" w:id="73"/>
      <w:r>
        <w:rPr>
          <w:rFonts w:ascii="Times New Roman"/>
          <w:b w:val="false"/>
          <w:i w:val="false"/>
          <w:color w:val="000000"/>
          <w:sz w:val="28"/>
        </w:rPr>
        <w:t>
      ____________________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заключения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</w:t>
      </w:r>
    </w:p>
    <w:p>
      <w:pPr>
        <w:spacing w:after="0"/>
        <w:ind w:left="0"/>
        <w:jc w:val="both"/>
      </w:pPr>
      <w:bookmarkStart w:name="z88" w:id="74"/>
      <w:r>
        <w:rPr>
          <w:rFonts w:ascii="Times New Roman"/>
          <w:b w:val="false"/>
          <w:i w:val="false"/>
          <w:color w:val="000000"/>
          <w:sz w:val="28"/>
        </w:rPr>
        <w:t>
      Карьерный центр (центр трудовой мобильности) __________________________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района (города),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именуемый в дальнейшем "Заказчик",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директора)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работодатель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работодателя)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именуемый в дальнейшем "Исполнитель",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действующий на основании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далее совместно именуемые "Стороны",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Казахстан, приказом Министра труда 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"Об утверждении Правил организации специальных рабочих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 для трудоустройства лиц с инвалидностью" заключили настоящий договор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организацию специальных рабочих мест (далее – Договор) и пришли к соглашению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нижеследующем:</w:t>
      </w:r>
    </w:p>
    <w:bookmarkStart w:name="z89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Предмет Договора</w:t>
      </w:r>
    </w:p>
    <w:bookmarkEnd w:id="75"/>
    <w:bookmarkStart w:name="z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Организация специальных рабочих мест для трудоустройства лиц с инвалидностью путем субсидирования работодателей, создающих специальные рабочие места.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Общая сумма Договора составляет ______________________теңге. (прописью)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1.2. – в редакции приказа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1.3. Общее количество рабочих мест составляет _______________ единиц. (прописью)</w:t>
      </w:r>
    </w:p>
    <w:bookmarkEnd w:id="78"/>
    <w:bookmarkStart w:name="z93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Права и обязанности Сторон</w:t>
      </w:r>
    </w:p>
    <w:bookmarkEnd w:id="79"/>
    <w:bookmarkStart w:name="z9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Заказчик вправе:</w:t>
      </w:r>
    </w:p>
    <w:bookmarkEnd w:id="80"/>
    <w:bookmarkStart w:name="z9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от Исполнителя своевременного и надлежащего исполнения Договора.</w:t>
      </w:r>
    </w:p>
    <w:bookmarkEnd w:id="81"/>
    <w:bookmarkStart w:name="z9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Исполнитель вправе:</w:t>
      </w:r>
    </w:p>
    <w:bookmarkEnd w:id="82"/>
    <w:bookmarkStart w:name="z9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своевременно и в полном объеме информацию от Заказчика по условиям настоящего Договора.</w:t>
      </w:r>
    </w:p>
    <w:bookmarkEnd w:id="83"/>
    <w:bookmarkStart w:name="z9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Заказчик обязуется:</w:t>
      </w:r>
    </w:p>
    <w:bookmarkEnd w:id="84"/>
    <w:bookmarkStart w:name="z9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перечислять субсидии Исполнителю в течение 3 рабочих дней после принятия отчета и подписания акта выполненных работ;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выявлении несоответствий по исполнению Договора незамедлительно уведомить Исполнителя в письменном виде посредством абонентского устройства сотовой связи/почтовой связи/электронных абонентских почтовых ящиков либо путем направления в личный кабинет работодателя в ЭБТ;</w:t>
      </w:r>
    </w:p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разъяснять условия Договора по запросу Исполнителя;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обеспечить полное и надлежащее исполнение взятых на себя обязательств по Договору;</w:t>
      </w:r>
    </w:p>
    <w:bookmarkEnd w:id="87"/>
    <w:bookmarkStart w:name="z10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нести ответственность за неисполнение и (или) ненадлежащее исполнение обязательств по Договору в соответствии с действующим законодательством.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2.3. с изменением, внесенным приказом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Исполнитель обязуется:</w:t>
      </w:r>
    </w:p>
    <w:bookmarkEnd w:id="89"/>
    <w:bookmarkStart w:name="z10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создать специальные рабочие места в соответствии со стандартами рабочего места лиц с инвалидностью;</w:t>
      </w:r>
    </w:p>
    <w:bookmarkEnd w:id="90"/>
    <w:bookmarkStart w:name="z10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трудоустроить лиц с инвалидностью и сохранять их занятость с момента создания постоянного рабочего места;</w:t>
      </w:r>
    </w:p>
    <w:bookmarkEnd w:id="91"/>
    <w:bookmarkStart w:name="z10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иметь задолженности по выплате заработной платы;</w:t>
      </w:r>
    </w:p>
    <w:bookmarkEnd w:id="92"/>
    <w:bookmarkStart w:name="z10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иметь задолженности по начисленным налогам, сборам и иным обязательным платежам в бюджет;</w:t>
      </w:r>
    </w:p>
    <w:bookmarkEnd w:id="93"/>
    <w:bookmarkStart w:name="z10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предоставить отчет о проделанной работе по обустройству (оборудованию) специальных рабочих мест для трудоустройства лиц с инвалидностью;</w:t>
      </w:r>
    </w:p>
    <w:bookmarkEnd w:id="94"/>
    <w:bookmarkStart w:name="z11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обеспечить полное и надлежащее исполнение взятых на себя обязательств по Договору;</w:t>
      </w:r>
    </w:p>
    <w:bookmarkEnd w:id="95"/>
    <w:bookmarkStart w:name="z11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нести ответственность за неисполнение и (или) ненадлежащее исполнение обязательств по Договору в соответствии с действующим законодательством.</w:t>
      </w:r>
    </w:p>
    <w:bookmarkEnd w:id="96"/>
    <w:bookmarkStart w:name="z112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Ответственность Сторон</w:t>
      </w:r>
    </w:p>
    <w:bookmarkEnd w:id="97"/>
    <w:bookmarkStart w:name="z11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Не допускается передача Исполнителем ни полностью, ни частично кому-либо своих обязательств по Договору.</w:t>
      </w:r>
    </w:p>
    <w:bookmarkEnd w:id="98"/>
    <w:bookmarkStart w:name="z11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В случае нарушения Исполнителем установленного порядка организации специальных рабочих мест, Договор подлежит расторжению в течение 15 (пятнадцати) календарных дней со дня выявления нарушения.</w:t>
      </w:r>
    </w:p>
    <w:bookmarkEnd w:id="99"/>
    <w:bookmarkStart w:name="z11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может быть расторгнут по инициативе одной из Сторон, при этом она обязана предупредить об этом другую сторону не менее чем в месячный срок.</w:t>
      </w:r>
    </w:p>
    <w:bookmarkEnd w:id="100"/>
    <w:bookmarkStart w:name="z11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Окончание срока действия Договора не освобождает Стороны от ответственности за его нарушение, имевшее место до истечения этого срока.</w:t>
      </w:r>
    </w:p>
    <w:bookmarkEnd w:id="101"/>
    <w:bookmarkStart w:name="z117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Форс-мажор</w:t>
      </w:r>
    </w:p>
    <w:bookmarkEnd w:id="102"/>
    <w:bookmarkStart w:name="z11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Стороны не несут ответственность за неисполнение условий Договора, если оно явилось результатом форс-мажорных обстоятельств.</w:t>
      </w:r>
    </w:p>
    <w:bookmarkEnd w:id="103"/>
    <w:bookmarkStart w:name="z11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Для целей Договора "форс-мажор" означает событие, неподвластное контролю Сторон, и имеющее непредвиденный характер. Такие события могут включать пожар, землетрясение, наводнения, стихийные явления и военные действия.</w:t>
      </w:r>
    </w:p>
    <w:bookmarkEnd w:id="104"/>
    <w:bookmarkStart w:name="z12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При возникновении форс-мажорных обстоятельств Исполнитель в течение 2 (двух) рабочих дней направляет Заказчику письменное уведомление о таких обстоятельствах и их причинах.</w:t>
      </w:r>
    </w:p>
    <w:bookmarkEnd w:id="105"/>
    <w:bookmarkStart w:name="z12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 Заказчика не поступает иных письменных инструкций, Исполнитель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форс-мажорных обстоятельств.</w:t>
      </w:r>
    </w:p>
    <w:bookmarkEnd w:id="106"/>
    <w:bookmarkStart w:name="z12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4.4. Если вышеуказанные обстоятельства продолжаются более 30 (тридцати) календарных дней, то каждая из сторон вправе отказаться от исполнения дальнейших обязательств по Договору, и в этом случае ни одна из сторон не вправе требовать у другой стороны возмещения возможных убытков.</w:t>
      </w:r>
    </w:p>
    <w:bookmarkEnd w:id="107"/>
    <w:bookmarkStart w:name="z123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разрешения споров</w:t>
      </w:r>
    </w:p>
    <w:bookmarkEnd w:id="108"/>
    <w:bookmarkStart w:name="z12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5.1. Заказчик и Исполнитель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bookmarkEnd w:id="109"/>
    <w:bookmarkStart w:name="z12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5.2. Если после таких переговоров Заказчик и Исполнитель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bookmarkEnd w:id="110"/>
    <w:bookmarkStart w:name="z126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Прочие условия</w:t>
      </w:r>
    </w:p>
    <w:bookmarkEnd w:id="111"/>
    <w:bookmarkStart w:name="z12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 Договор составлен в двух экземплярах на казахском и двух экземплярах на русском языках, имеющих одинаковую юридическую силу, один экземпляр находится у Заказчика, другой у Исполнителя.</w:t>
      </w:r>
    </w:p>
    <w:bookmarkEnd w:id="112"/>
    <w:bookmarkStart w:name="z12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6.2. Изменения и/или дополнения в Договор оформляются дополнительным соглашением в той же форме, что и заключение Договора.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6.3 Уведомления Сторон, направляемые другой Стороне в соответствии с настоящим Договором, высылаются посредством почтовой связи и/или общедоступных цифровых систем с последующим представлением оригиналов.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6.3 -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 Сумма настоящего Договора подлежит изменению в течение финансового года в случае изменения объема финансирования из бюджета.</w:t>
      </w:r>
    </w:p>
    <w:bookmarkEnd w:id="114"/>
    <w:bookmarkStart w:name="z131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Срок действия Договора</w:t>
      </w:r>
    </w:p>
    <w:bookmarkEnd w:id="115"/>
    <w:bookmarkStart w:name="z13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7.1. Срок действия настоящего договора с "__" _____ 20__ года до "__" ________ 20___ года.</w:t>
      </w:r>
    </w:p>
    <w:bookmarkEnd w:id="116"/>
    <w:bookmarkStart w:name="z13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7.2. Настоящий Договор вступает в силу со дня подписания.</w:t>
      </w:r>
    </w:p>
    <w:bookmarkEnd w:id="117"/>
    <w:bookmarkStart w:name="z134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Юридические адреса Сторон:</w:t>
      </w:r>
    </w:p>
    <w:bookmarkEnd w:id="1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Заказчик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Карьерный центр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(центр трудовой мобильности)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 района (города)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адрес: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ИИК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БИК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 (ИИН) 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работодателя)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ИИК 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БИК 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 (ИИН)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рабочих мест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трудоустройства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с инвалидностью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7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Направление № _____ на специальные рабочие места,</w:t>
      </w:r>
      <w:r>
        <w:br/>
      </w:r>
      <w:r>
        <w:rPr>
          <w:rFonts w:ascii="Times New Roman"/>
          <w:b/>
          <w:i w:val="false"/>
          <w:color w:val="000000"/>
        </w:rPr>
        <w:t>создаваемые для трудоустройства лиц с инвалидностью</w:t>
      </w:r>
    </w:p>
    <w:bookmarkEnd w:id="119"/>
    <w:p>
      <w:pPr>
        <w:spacing w:after="0"/>
        <w:ind w:left="0"/>
        <w:jc w:val="both"/>
      </w:pPr>
      <w:bookmarkStart w:name="z138" w:id="12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номер) направляется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работодателя, юридический адрес, контактный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трудоустройства на специальное рабочее место, создаваемые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трудоустройства лиц с инвалидностью по специальности (профессии)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профессии/специальности)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сроком на __________ месяцев с ________________ по 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Директор Карьерного центра расшифровка подписи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--------------------------------------------------------------------------------- (линия отреза)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Возвращается в карьерный центр в течение пяти рабочих дней со дня направления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трудоустройства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Уведомление к направлению №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работодателя)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 _________ 20__ года в соответствии с заключенным трудовым договором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 ________ 20____ года № ______ (приказ № ___ от ___________ 20__ года)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принят на специальное рабочее место, создаваемые для трудоустройства лиц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инвалидностью в качестве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профессии/должности)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 сроком трудоустройства на ___ месяцев с __ ____ 20__ года по __ 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Копия приказа о приеме на работу прилагается.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Ответственный представитель работодателя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 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 имя отчество, (при наличии) 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рабочих мест для трудоустройства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с инвалидностью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ff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4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Форма, предназначенная для сбора административных данных</w:t>
      </w:r>
    </w:p>
    <w:bookmarkEnd w:id="121"/>
    <w:bookmarkStart w:name="z26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карьерные центры</w:t>
      </w:r>
    </w:p>
    <w:bookmarkEnd w:id="122"/>
    <w:bookmarkStart w:name="z26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www.enbek.kz.</w:t>
      </w:r>
    </w:p>
    <w:bookmarkEnd w:id="123"/>
    <w:bookmarkStart w:name="z26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Сведения о лицах, трудоустроенных на специальные рабочие места.</w:t>
      </w:r>
    </w:p>
    <w:bookmarkEnd w:id="124"/>
    <w:bookmarkStart w:name="z26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СРМ-1.</w:t>
      </w:r>
    </w:p>
    <w:bookmarkEnd w:id="125"/>
    <w:bookmarkStart w:name="z26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ежемесячная.</w:t>
      </w:r>
    </w:p>
    <w:bookmarkEnd w:id="126"/>
    <w:bookmarkStart w:name="z26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 месяц 20__ года.</w:t>
      </w:r>
    </w:p>
    <w:bookmarkEnd w:id="127"/>
    <w:bookmarkStart w:name="z27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работодатели.</w:t>
      </w:r>
    </w:p>
    <w:bookmarkEnd w:id="128"/>
    <w:bookmarkStart w:name="z27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к 25 числу отчетного месяца.</w:t>
      </w:r>
    </w:p>
    <w:bookmarkEnd w:id="129"/>
    <w:bookmarkStart w:name="z27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Таблица. Сведения о лицах, трудоустроенных на специальные рабочие места</w:t>
      </w:r>
    </w:p>
    <w:bookmarkEnd w:id="1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работодателя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расчетного счета работодателя для перечисления суммы субсидий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банка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(полностью)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заработной платы по трудовому договору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рабочих дней в месяце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отработано, дни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Временная нетрудоспособность, дни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начисленной заработной платы,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пенсионных взносов,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Подлежит компенсации из бюджета,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74" w:id="132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уполномоченное на подписание: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Дата: "____" 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"Сведения о лицах,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трудоустроенных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специальные рабочие места"</w:t>
            </w:r>
          </w:p>
        </w:tc>
      </w:tr>
    </w:tbl>
    <w:bookmarkStart w:name="z276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 "Сведения о лицах, трудоустроенных на специальные рабочие места"</w:t>
      </w:r>
    </w:p>
    <w:bookmarkEnd w:id="133"/>
    <w:bookmarkStart w:name="z277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4"/>
    <w:bookmarkStart w:name="z27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"Сведения о лицах, трудоустроенных на специальные рабочие места" (далее - Форма).</w:t>
      </w:r>
    </w:p>
    <w:bookmarkEnd w:id="135"/>
    <w:bookmarkStart w:name="z27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работодателями и предоставляется в карьерные центры.</w:t>
      </w:r>
    </w:p>
    <w:bookmarkEnd w:id="136"/>
    <w:bookmarkStart w:name="z28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первым руководителем, либо лицом, исполняющим его обязанности, с указанием его фамилии и инициалов.</w:t>
      </w:r>
    </w:p>
    <w:bookmarkEnd w:id="137"/>
    <w:bookmarkStart w:name="z28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предоставляется к 25 числу месяца, следующего за отчетным периодом.</w:t>
      </w:r>
    </w:p>
    <w:bookmarkEnd w:id="138"/>
    <w:bookmarkStart w:name="z28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139"/>
    <w:bookmarkStart w:name="z283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40"/>
    <w:bookmarkStart w:name="z28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1 Формы указывается наименование работодателя.</w:t>
      </w:r>
    </w:p>
    <w:bookmarkEnd w:id="141"/>
    <w:bookmarkStart w:name="z28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2 Формы указывается бизнес-идентификационный номер/индивидуальный идентификационный номер (БИН/ИИН) работодателя.</w:t>
      </w:r>
    </w:p>
    <w:bookmarkEnd w:id="142"/>
    <w:bookmarkStart w:name="z28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3 Формы указывается номер расчетного счета работодателя для перечисления суммы субсидий.</w:t>
      </w:r>
    </w:p>
    <w:bookmarkEnd w:id="143"/>
    <w:bookmarkStart w:name="z28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4 Формы указывается наименование банка обслуживания.</w:t>
      </w:r>
    </w:p>
    <w:bookmarkEnd w:id="144"/>
    <w:bookmarkStart w:name="z28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5 Формы указывается фамилия, имя, отчество (при его наличии) (полностью) лица с инвалидностью, трудоустроенного на специальное рабочее место.</w:t>
      </w:r>
    </w:p>
    <w:bookmarkEnd w:id="145"/>
    <w:bookmarkStart w:name="z28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6 Формы указывается размер заработной платы по трудовому договору.</w:t>
      </w:r>
    </w:p>
    <w:bookmarkEnd w:id="146"/>
    <w:bookmarkStart w:name="z29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7 Формы указывается количество рабочих дней в месяце.</w:t>
      </w:r>
    </w:p>
    <w:bookmarkEnd w:id="147"/>
    <w:bookmarkStart w:name="z29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8 Формы указывается количество фактически отработанных дней.</w:t>
      </w:r>
    </w:p>
    <w:bookmarkEnd w:id="148"/>
    <w:bookmarkStart w:name="z29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9 Формы указывается количество дней временной нетрудоспособности.</w:t>
      </w:r>
    </w:p>
    <w:bookmarkEnd w:id="149"/>
    <w:bookmarkStart w:name="z29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10 Формы указывается сумма начисленной заработной платы в теңге.</w:t>
      </w:r>
    </w:p>
    <w:bookmarkEnd w:id="150"/>
    <w:bookmarkStart w:name="z29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11 Формы указывается сумма пенсионных взносов в теңге.</w:t>
      </w:r>
    </w:p>
    <w:bookmarkEnd w:id="151"/>
    <w:bookmarkStart w:name="z29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12 Формы указывается сумма, подлежащая компенсации из бюджета в теңге.</w:t>
      </w:r>
    </w:p>
    <w:bookmarkEnd w:id="1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2023 года № 266</w:t>
            </w:r>
          </w:p>
        </w:tc>
      </w:tr>
    </w:tbl>
    <w:bookmarkStart w:name="z146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и структурных элементов некоторых приказов Министерства труда и социальной защиты населения Республики Казахстан</w:t>
      </w:r>
    </w:p>
    <w:bookmarkEnd w:id="153"/>
    <w:bookmarkStart w:name="z14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28 августа 2017 года № 280 "Об утверждении Правил и условий субсидирования затрат работодателей, создающих специальные рабочие места для трудоустройства инвалидов" (зарегистрирован в Реестре государственной регистрации нормативных правовых актов под № 15858).</w:t>
      </w:r>
    </w:p>
    <w:bookmarkEnd w:id="154"/>
    <w:bookmarkStart w:name="z14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труда и социальной защиты населения Республики Казахстан, в которые вносятся изменения и дополнение, утвержденный приказом Министра труда и социальной защиты населения Республики Казахстан от 6 июня 2018 года № 226 "О внесении изменений и дополнения в некоторые приказы Министра труда и социальной защиты населения Республики Казахстан" (зарегистрирован в Реестре государственной регистрации нормативных правовых актов под № 17197).</w:t>
      </w:r>
    </w:p>
    <w:bookmarkEnd w:id="155"/>
    <w:bookmarkStart w:name="z14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труда и социальной защиты населения Республики Казахстан в которые вносятся изменения, утвержденный приказом Министра труда и социальной защиты населения Республики Казахстан от 12 мая 2022 года № 162 "О внесении изменений в некоторые приказы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труда и социальной защиты населения Республики Казахстан" (зарегистрирован в Реестре государственной регистрации нормативных правовых актов под № 28058).</w:t>
      </w:r>
    </w:p>
    <w:bookmarkEnd w:id="156"/>
    <w:bookmarkStart w:name="z15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 в которые вносятся изменения, утвержденный приказом Министра труда и социальной защиты населения Республики Казахстан от 14 сентября 2022 года № 367 "О внесении изменений в некоторые приказы Министра здравоохранения и социального развития Республики Казахстан и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29707).</w:t>
      </w:r>
    </w:p>
    <w:bookmarkEnd w:id="157"/>
    <w:bookmarkStart w:name="z15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29 декабря 2022 года № 537 "О внесении изменений в приказ Министра труда и социальной защиты населения Республики Казахстан от 28 августа 2017 года № 280 "Об утверждении Правил и условий субсидирования затрат работодателей, создающих специальные рабочие места для трудоустройства лиц с инвалидностью" (зарегистрирован в Реестре государственной регистрации нормативных правовых актов под № 31497).</w:t>
      </w:r>
    </w:p>
    <w:bookmarkEnd w:id="15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