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253c8" w14:textId="f1253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лицензии на экспорт и (или) импорт отдельных видов товаров при введении количественных ограничений (квот)"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13 декабря 2023 года № 361. Зарегистрирован в Министерстве юстиции Республики Казахстан 14 декабря 2023 года № 33774. Утратил силу приказом Министра сельского хозяйства Республики Казахстан от 17 июля 2026 года № 286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сельского хозяйства РК от 17.07.2026 </w:t>
      </w:r>
      <w:r>
        <w:rPr>
          <w:rFonts w:ascii="Times New Roman"/>
          <w:b w:val="false"/>
          <w:i w:val="false"/>
          <w:color w:val="ff0000"/>
          <w:sz w:val="28"/>
        </w:rPr>
        <w:t>№ 286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оказания государственной услуги "Выдача лицензии на экспорт и (или) импорт отдельных видов товаров при введении количественных ограничений (квот)"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рыбного хозяйства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2023 года № 361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лицензии на экспорт и (или) импорт отдельных видов товаров при введении количественных ограничений (квот)"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лицензии на экспорт и (или) импорт отдельных видов товаров при введении количественных ограничений (квот)"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(далее – Закон о государственных услугах) и определяют порядок оказания государственной услуги "Выдача лицензии на экспорт и (или) импорт отдельных видов товаров при введении количественных ограничений (квот)" (далее – государственная услуга).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транспортная подпись – электронная цифровая подпись, используемая для обеспечения целостности и авторства передаваемых сообщений при информационном взаимодействии информационных систем с применением спецификации WSSecurity;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участники внешнеторговой деятельности (далее – услугополучатель) – осуществляющие внешнеторговую деятельность физические лица, в том числе зарегистрированные в качестве индивидуальных предпринимателей в соответствии с законодательством Республики Казахстан, и юридические лица, созданные в соответствии с законодательством Республики Казахстан, а также организации, не являющиеся юридическими лицами;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платежный шлюз "электронного правительства" (далее – ПШЭП) – объект информатизации, автоматизирующий процессы передачи информации о проведении платежей в рамках оказания возмездных услуг, оказываемых в электронной форме.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Количественные ограничения (квоты) вводятся уполномоченным органом в области охраны, воспроизводства и использования животного мира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регулировании торговой деятельности".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Комитетом рыбного хозяйства Министерства экологии и природных ресурсов Республики Казахстан (далее – услугодатель)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Перечень основных требований к оказанию государственной услуги "Выдача лицензии на экспорт и (или) импорт отдельных видов товаров при введении количественных ограничений (квот)"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Услугополучатель направляет услугодателю посредством портала документы, указанные в пункте 8 Перечня.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Истребование от услугополучателей документов, которые могут быть получены из информационных систем, не допускается.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Информационное взаимодействие портала и информационных систем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информатизации".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информационная система разрешений и уведомлений полностью автоматически обрабатывает и формирует результат оказания государственной услуги по заявлению услугополучателя в течение 1 (одного) рабочего дня без участия услугодателя путем подписания результата оказания государственной услуги транспортной подписью.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Результат оказания государственной услуги направляется услугополучателю в "личный кабинет" на портале в форме электронного документа, удостоверенного транспортной подписью,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Отказ в выдаче лицензии услугополучателю осуществляется по основаниям, указанным в пункте 9 Перечня.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согласно подпункту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государственных услугах.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 и оператору информационно-коммуникационной инфраструктуры "электронного правительства".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Жалоба на решение, действие (бездействие) услугодателя по вопросам оказания государственной услуги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– в течение 5 (пяти) рабочих дней со дня ее регистрации;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в случаях необходимости: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лицензии на экспорт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(или) импорт отдельных видов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 при введении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количественных ограничений (квот)"</w:t>
            </w:r>
          </w:p>
        </w:tc>
      </w:tr>
    </w:tbl>
    <w:bookmarkStart w:name="z49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лицензии на экспорт и (или) импорт отдельных видов товаров при введении количественных ограничений (квот)"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рыбного хозяйства Министерства экологии и природных ресурсов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– в течение 1 (одного) рабочего дня с момента подачи заявления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экспорт отдельных видов товаров /лицензия на импорт отдельных видов товаров,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физическим или юридическим лицам (далее – услугополучатель) оказывается на платной основе.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554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"О налогах и других обязательных платежах в бюджет" (Налоговый кодекс) при оказании государственной услуги уплачивается лицензионный сбор за выдачу лицензии на занятие отдельными видами деятельности в размере 10 (десять) месячных расчетных показателей.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операций, а также в безналичной форме через платежный шлюз "электронного правительства" (далее – ПШЭП).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включительно, с 9.00 до 18.30 часов, с перерывом на обед с 13.00 до 14.30 часов, за исключением выходных и праздничных дней согласно трудовому законодательству Республики Казахстан;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осуществляются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официальном интернет-ресурсе услугодателя – www.gov.kz.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 на экспорт товаров: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на выдачу лицензии на экспорт отдельных видов товаров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форме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согласно приложению 2 к настоящем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электронная копия внешнеторгового договора (контракта), приложения и (или) дополнения к нему;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справка о происхождении вылова (в случае экспорта лицами, занимающиеся добычей);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договор/ы подтверждающий/ие приобретения рыб и других водных животных, справка о происхождении вылова, действующая на момент заключения договора (в случае экспорта другими физическими и юридическими лицами).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получения лицензии на импорт товаров: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на выдачу лицензии на импорт отдельных видов товаров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форме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согласно приложению 2 к настоящем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внешнеторгового договора (контракта), приложения и (или) дополнения к нему;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об оплате в бюджет лицензионного сбора за выдачу лицензий на занятие отдельными видами деятельности (в случае оплаты через ПШЭП), услугодатель получает из государственных информационных систем через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Истребование от услугополучателей документов, которые могут быть получены из информационных систем, не допускается.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неполных или недостоверных сведений в документах, представленных заявителем для получения лицензии;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несоблюдение требований, предусмотренных пунктами 10, 11 и 12 Правил выдачи лицензий и разрешений на экспорт и (или) импорт товаров (приложение к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№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Договору о Евразийском экономическом союзе от 29 мая 2014 года ратифицированного Законом Республики Казахстан);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прекращение или приостановление действия одного или нескольких документов, служащих основанием для выдачи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нарушение международных обязательств государств-членов, которое может наступить вследствие исполнения договора (контракта), для реализации которого запрашивается лицензия;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исчерпание квоты, либо их отсутствие;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37 Закона Республики Казахстан "О разрешениях и уведомлениях" для товаров, в отношении которых введены количественные ограничения экспорта и (или) импорта, период действия лицензии заканчивается в календарном году, на который установлена квота.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контакт-центра: 1414, 8 800 080 77 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размещены на интернет-ресурсе услугодателя: www. gov. kz.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 на экспорт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(или) импорт отдельных видов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 при введении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количественных ограничений (квот)"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7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выдачу лицензии на экспорт отдельных видов товаров *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Заявление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 с " " 20 года по " " 20 года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 лицензии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|ЭКСПОРТ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Контракт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Заявитель |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Покупатель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Страна назначения |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покупателя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Валюта контракта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Стоимость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Статистическая 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Страна происхождения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Код товара по единой товарной номенклатуре внешнеэкономической деятельности и его описание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Дополнительная информация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Основание для выдачи лицензии: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Уполномоченное лицо заявителя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bookmarkStart w:name="z8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* заявление на выдачу лицензии на экспорт отдельных видов товаров заполняется услугополучателем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6 ноября 2014 года № 199.</w:t>
      </w:r>
    </w:p>
    <w:bookmarkEnd w:id="52"/>
    <w:bookmarkStart w:name="z8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даю согласие на использование сведений, составляющих охраняемую законом тайну, а также на сбор, обработку персональных данных.</w:t>
      </w:r>
    </w:p>
    <w:bookmarkEnd w:id="53"/>
    <w:bookmarkStart w:name="z8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____________________________________ _______________ (должность) (фамилия, имя, отчество (при наличии)) (подпись)</w:t>
      </w:r>
    </w:p>
    <w:bookmarkEnd w:id="54"/>
    <w:bookmarkStart w:name="z8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 20___ года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заявлению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выдачу лицензии на экспорт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отдельных видов товаров 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Приложение к заявлению № от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Всего листов Лист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Уполномоченное лицо заявителя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94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выдачу лицензии на импорт отдельных видов товаров *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Заявление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 с " " 20 года по " " 20 года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 лицензии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| ИМПОРТ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Контракт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Заявитель |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Продавец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Страна отправления |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продавца |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Валюта контракта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Стоимость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Статистическая 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Страна происхождения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Код товара по единой товарной номенклатуре внешнеэкономической деятельности и его описание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Дополнительная информация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Основание для выдачи лицензии: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Уполномоченное лицо заявителя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bookmarkStart w:name="z10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* заявление на выдачу лицензии на импорт отдельных видов товаров заполняется услугополучателем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6 ноября 2014 года № 199.</w:t>
      </w:r>
    </w:p>
    <w:bookmarkEnd w:id="61"/>
    <w:bookmarkStart w:name="z10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даю согласие на использование сведений, составляющих охраняемую законом тайну, а также на сбор, обработку персональных данных.</w:t>
      </w:r>
    </w:p>
    <w:bookmarkEnd w:id="62"/>
    <w:bookmarkStart w:name="z10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____________________________________ _______________ (должность) (фамилия, имя, отчество (при наличии)) (подпись)</w:t>
      </w:r>
    </w:p>
    <w:bookmarkEnd w:id="63"/>
    <w:bookmarkStart w:name="z10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 20___ года</w:t>
      </w:r>
    </w:p>
    <w:bookmarkEnd w:id="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заявлению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выдачу лицензии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отдельных видов товаров 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Приложение к заявлению № от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Всего листов Лист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Уполномоченное лицо заявителя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лицензии на экспорт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(или) импорт отдельных видов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 при введении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количественных ограничений (квот)"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114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экспорт отдельных видов товаров 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Лицензия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 с " " 20 года по " " 20 года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Тип лицензии 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| ЭКСПОРТ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Контракт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 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Заявитель |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Покупатель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Страна назначения |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покупателя |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Валюта контракта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Стоимость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Статистическая 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Страна происхождения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15. Код товара по единой товарной номенклатуре внешнеэкономической деятельности и его описание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 Дополнительная информация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Основание для выдачи лицензии: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Транспортная подпись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лицензии на экспорт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видов товаров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лицензии № от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листов Лист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подпись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12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импорт отдельных видов товаров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Лицензия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по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Тип лицензии 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| ИМПОРТ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Контракт 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от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Заявитель |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Продавец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Страна отправления |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продавца |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Валюта контракта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Стоимость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Статистическая 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Страна происхождения |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Код товара по единой товарной номенклатуре внешнеэкономической деятельности и его описание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 Дополнительная информация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17. Основание для выдачи лицензии: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Транспортная подпись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лицензии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видов товаров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лицензии № от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листов Лист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Транспортная подпись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лицензии на экспорт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(или) импорт отдельных видов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 при введении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количественных ограничений (квот)"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0"/>
          <w:p>
            <w:pPr>
              <w:spacing w:after="20"/>
              <w:ind w:left="20"/>
              <w:jc w:val="both"/>
            </w:pPr>
          </w:p>
          <w:bookmarkEnd w:id="8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358900" cy="1219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органа]</w:t>
            </w:r>
          </w:p>
        </w:tc>
      </w:tr>
    </w:tbl>
    <w:bookmarkStart w:name="z13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оказании государственной услуги</w:t>
      </w:r>
    </w:p>
    <w:bookmarkEnd w:id="82"/>
    <w:bookmarkStart w:name="z13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выдачи: [Дата выдачи] </w:t>
      </w:r>
    </w:p>
    <w:bookmarkEnd w:id="83"/>
    <w:bookmarkStart w:name="z13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[Наименование услугополучателя] </w:t>
      </w:r>
    </w:p>
    <w:bookmarkEnd w:id="84"/>
    <w:bookmarkStart w:name="z13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регистрации: Область: </w:t>
      </w:r>
    </w:p>
    <w:bookmarkEnd w:id="85"/>
    <w:bookmarkStart w:name="z13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[Область] Район: [Район] </w:t>
      </w:r>
    </w:p>
    <w:bookmarkEnd w:id="86"/>
    <w:bookmarkStart w:name="z14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Город/населенный пункт: [Город/населенный пункт] </w:t>
      </w:r>
    </w:p>
    <w:bookmarkEnd w:id="87"/>
    <w:bookmarkStart w:name="z14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[индивидуальный идентификационный номер/ бизнес-идентификационный номер] [БИН/ИИН] </w:t>
      </w:r>
    </w:p>
    <w:bookmarkEnd w:id="88"/>
    <w:bookmarkStart w:name="z14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государственной регистрации от [Дата]</w:t>
      </w:r>
    </w:p>
    <w:bookmarkEnd w:id="89"/>
    <w:bookmarkStart w:name="z14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Причина отказа: </w:t>
      </w:r>
    </w:p>
    <w:bookmarkEnd w:id="90"/>
    <w:bookmarkStart w:name="z14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[Причина отказа] [Должность подписывающего] </w:t>
      </w:r>
    </w:p>
    <w:bookmarkEnd w:id="91"/>
    <w:bookmarkStart w:name="z14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[Фамилия, имя, отчество (при его наличии) подписывающего]</w:t>
      </w:r>
    </w:p>
    <w:bookmarkEnd w:id="92"/>
    <w:bookmarkStart w:name="z14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6946900" cy="189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[Фамилия, имя, отчество (при его наличии)]</w:t>
      </w:r>
    </w:p>
    <w:bookmarkEnd w:id="9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header.xml" Type="http://schemas.openxmlformats.org/officeDocument/2006/relationships/header" Id="rId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