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dacd4" w14:textId="92dac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Осакаровского района от 28 июня 2021 года № 1 "Об образовании избирательных участков на территории Осакаровского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Осакаровского района Карагандинской области от 16 октября 2023 года № 04. Зарегистрировано в Департаменте юстиции Карагандинской области 18 октября 2023 года № 6502-09. Утратило силу решением акима Осакаровского района Карагандинской области от 11 июня 2026 года № 04</w:t>
      </w:r>
    </w:p>
    <w:p>
      <w:pPr>
        <w:spacing w:after="0"/>
        <w:ind w:left="0"/>
        <w:jc w:val="both"/>
      </w:pPr>
      <w:bookmarkStart w:name="z104" w:id="0"/>
      <w:r>
        <w:rPr>
          <w:rFonts w:ascii="Times New Roman"/>
          <w:b w:val="false"/>
          <w:i w:val="false"/>
          <w:color w:val="ff0000"/>
          <w:sz w:val="28"/>
        </w:rPr>
        <w:t xml:space="preserve">
      Сноска. Утратило силу решением акима Осакаровского района Карагандинской области от 11.06.2026 </w:t>
      </w:r>
      <w:r>
        <w:rPr>
          <w:rFonts w:ascii="Times New Roman"/>
          <w:b w:val="false"/>
          <w:i w:val="false"/>
          <w:color w:val="ff0000"/>
          <w:sz w:val="28"/>
        </w:rPr>
        <w:t>№ 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End w:id="0"/>
    <w:bookmarkStart w:name="z4" w:id="1"/>
    <w:p>
      <w:pPr>
        <w:spacing w:after="0"/>
        <w:ind w:left="0"/>
        <w:jc w:val="both"/>
      </w:pPr>
      <w:r>
        <w:rPr>
          <w:rFonts w:ascii="Times New Roman"/>
          <w:b w:val="false"/>
          <w:i w:val="false"/>
          <w:color w:val="000000"/>
          <w:sz w:val="28"/>
        </w:rPr>
        <w:t>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Осакаровского района от 28 июня 2021 года № 1 "Об образовании избирательных участков на территории Осакаровского района" (зарегистрированное в Реестре государственной регистрации нормативных правовых актов № 23252) следующее изменение: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3"/>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Осакаровского района.</w:t>
      </w:r>
    </w:p>
    <w:bookmarkEnd w:id="3"/>
    <w:bookmarkStart w:name="z8" w:id="4"/>
    <w:p>
      <w:pPr>
        <w:spacing w:after="0"/>
        <w:ind w:left="0"/>
        <w:jc w:val="both"/>
      </w:pPr>
      <w:r>
        <w:rPr>
          <w:rFonts w:ascii="Times New Roman"/>
          <w:b w:val="false"/>
          <w:i w:val="false"/>
          <w:color w:val="000000"/>
          <w:sz w:val="28"/>
        </w:rPr>
        <w:t>
      3. Настоящее решение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Исполняющая обязанности акима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Шалабаева</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"СОГЛАСОВАНО"</w:t>
      </w:r>
    </w:p>
    <w:bookmarkEnd w:id="5"/>
    <w:bookmarkStart w:name="z11" w:id="6"/>
    <w:p>
      <w:pPr>
        <w:spacing w:after="0"/>
        <w:ind w:left="0"/>
        <w:jc w:val="both"/>
      </w:pPr>
      <w:r>
        <w:rPr>
          <w:rFonts w:ascii="Times New Roman"/>
          <w:b w:val="false"/>
          <w:i w:val="false"/>
          <w:color w:val="000000"/>
          <w:sz w:val="28"/>
        </w:rPr>
        <w:t>
      Осакаровская районная</w:t>
      </w:r>
    </w:p>
    <w:bookmarkEnd w:id="6"/>
    <w:bookmarkStart w:name="z12" w:id="7"/>
    <w:p>
      <w:pPr>
        <w:spacing w:after="0"/>
        <w:ind w:left="0"/>
        <w:jc w:val="both"/>
      </w:pPr>
      <w:r>
        <w:rPr>
          <w:rFonts w:ascii="Times New Roman"/>
          <w:b w:val="false"/>
          <w:i w:val="false"/>
          <w:color w:val="000000"/>
          <w:sz w:val="28"/>
        </w:rPr>
        <w:t>
      избирательная комиссия</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Осакаровского района</w:t>
            </w:r>
            <w:r>
              <w:br/>
            </w:r>
            <w:r>
              <w:rPr>
                <w:rFonts w:ascii="Times New Roman"/>
                <w:b w:val="false"/>
                <w:i w:val="false"/>
                <w:color w:val="000000"/>
                <w:sz w:val="20"/>
              </w:rPr>
              <w:t>от 16 октября 2023 года № 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Осакаровского района</w:t>
            </w:r>
            <w:r>
              <w:br/>
            </w:r>
            <w:r>
              <w:rPr>
                <w:rFonts w:ascii="Times New Roman"/>
                <w:b w:val="false"/>
                <w:i w:val="false"/>
                <w:color w:val="000000"/>
                <w:sz w:val="20"/>
              </w:rPr>
              <w:t>от 28 июня 2021 года №1</w:t>
            </w:r>
          </w:p>
        </w:tc>
      </w:tr>
    </w:tbl>
    <w:bookmarkStart w:name="z15" w:id="8"/>
    <w:p>
      <w:pPr>
        <w:spacing w:after="0"/>
        <w:ind w:left="0"/>
        <w:jc w:val="left"/>
      </w:pPr>
      <w:r>
        <w:rPr>
          <w:rFonts w:ascii="Times New Roman"/>
          <w:b/>
          <w:i w:val="false"/>
          <w:color w:val="000000"/>
        </w:rPr>
        <w:t xml:space="preserve"> Избирательные участки на территории Осакаровского района</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избира тельного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расположения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Обслуживаемая территория участка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Әлихана Бөкейханова,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имени Алихана Бокейхана"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9"/>
          <w:p>
            <w:pPr>
              <w:spacing w:after="20"/>
              <w:ind w:left="20"/>
              <w:jc w:val="both"/>
            </w:pPr>
            <w:r>
              <w:rPr>
                <w:rFonts w:ascii="Times New Roman"/>
                <w:b w:val="false"/>
                <w:i w:val="false"/>
                <w:color w:val="000000"/>
                <w:sz w:val="20"/>
              </w:rPr>
              <w:t>
улица Придорожная 1, 1а, 2, 2а, 3, 4, 5, 6, 7, 8, 9, 10, 11, 12, 13, 13а, 13б, 13г, 14, 15, 16, 17, 19, 23, 24;</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Северная 1, 2а, 2б, 2в, 2г, 4, 5, 6, 7, 8, 10, 12, 13, 14, 14а, 15, 16, 17, 17а, 18, 19, 20,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Беслан Аушев 2, 3, 5, 9, 10, 12, 13, 14, 15, 16, 17, 18, 19, 22,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Бейбітшілік 2, 4, 5, 6, 7, 8, 9, 10, 11, 12, 13, 15, 16, 18, 19, 20, 21, 22, 23, 24, 29, 30, 31, 33, 34, 36, 37, 38, 39, 40, 41, 43, 44, 45,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Геннадий Карапиди 5, 6, 7, 8, 9, 10, 12, 13, 14, 15, 16, 17, 18, 21, 22, 23, 24, 25, 26, 27, 28, 29, 30, 31, 32, 33, 34, 35, 36, 37, 38, 39, 40, 41, 42, 43, 44, 46, 48;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Мирная 3, 4, 5, 7, 8, 10, 14, 16, 18, 21, 21а, 22, 22а, 23, 25, 27, 29, 30, 31, 32;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Александра Ткача 1, 2, 3, 4, 5, 6, 7, 8, 9, 10, 11, 12, 13, 14, 15, 16, 17, 18, 19, 20, 21, 22, 24, 26, 28, 30, 32, 34, 36, 38, 40, 42, 44, 45;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Жібек жолы 1, 2, 3, 4, 5, 6, 7, 8, 9, 10, 11, 12, 13, 14, 15, 17, 18, 19, 20, 21, 23, 24, 25, 26, 28, 29, 32, 33, 34, 35, 36, 37, 38, 39, 40, 41, 42, 45, 47, 49, 51, 53, 55;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Шетке-Булак 1, 2, 3, 3а,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Полевая 1, 1а, 2а, 2б, 2в, 2г, 4, 5, 6, 7, 8, 10, 12, 14, 16, 17а, 18, 19, 20, 21, 22, 24, 26, 31, 32, 33, 35, 36, 37, 44;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Жеңіс 1, 3, 4, 5, 7, 8, 9, 10, 11, 12, 13, 14, 15, 16, 17, 18, 19, 20, 21, 22, 23, 24, 25, 26, 27, 29, 30, 31, 32, 33, 34, 35, 36, 37, 38, 39, 40, 41, 42, 43, 44, 45, 46, 47, 48, 49, 50, 51, 52, 53, 54, 55, 56, 59, 60, 61, 62, 63, 65;</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Көркем 2, 3, 4, 5, 6, 7, 8, 9, 10, 11,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Әлихана Бөкейханова 1, 2, 2а, 3, 4, 4а, 6, 6а, 7, 7а, 9, 10, 11, 12, 13, 14, 15, 16, 17, 18, 19, 20, 21, 22, 23, 25, 26, 29, 30, 31, 32, 33, 34, 36, 38, 39, 40, 42, 43, 44, 45, 47, 48, 49, 50, 54, 55, 56, 58, 59, 60, 61, 62, 63, 64, 65, 66, 71, 72, 73, 74, 78, 79, 80, 84, 86, 88, 94, 95, 101, 102, 103, 104, 105, 106, 107, 108, 109, 110, 111, 112, 113, 115, 119, 120, 121, 122, 123, 124, 125, 126, 128, 132, 134, 138, 140, 142, 146, 148, 182а, 184, 186, 188а, 190, 192,;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Надречная 3, 4, 5, 6, 9, 10, 11, 12, 13, 14, 15, 16, 17, 18, 19, 20, 21, 23, 24, 25, 26, 27, 28, 29, 30, 31, 32, 33, 34, 35, 36, 37, 39, 40, 41, 42, 44, 45, 46, 47, 48, 49, 50, 51, 52, 53, 54, 56, 58;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Линейная 2, 4, 6, 7, 8, 9, 10, 11, 12, 13, 14, 15, 16, 17, 18, 20, 21, 22, 23, 24, 25, 26, 27, 28, 29, 30, 31, 32, 33, 34, 35, 36, 38, 40, 42, 44, 46;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Космическая 2, 3, 4, 5, 6, 7, 8, 9, 10, 11,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Южная 1, 2, 3, 4, 5, 6, 7, 8, 9, 10, 11;</w:t>
            </w:r>
          </w:p>
          <w:p>
            <w:pPr>
              <w:spacing w:after="20"/>
              <w:ind w:left="20"/>
              <w:jc w:val="both"/>
            </w:pPr>
            <w:r>
              <w:rPr>
                <w:rFonts w:ascii="Times New Roman"/>
                <w:b w:val="false"/>
                <w:i w:val="false"/>
                <w:color w:val="000000"/>
                <w:sz w:val="20"/>
              </w:rPr>
              <w:t>
улица Клубная 1, 3, 4, 5, 6, 7, 8, 9, 10, 11, 12, 13, 14, 15, 16, 17, 18, 19, 20, 22, 23, 24, 25, 26, 27, 28, 29, 30, 31, 32, 33, 34, 35, 36, 38,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0"/>
          <w:p>
            <w:pPr>
              <w:spacing w:after="20"/>
              <w:ind w:left="20"/>
              <w:jc w:val="both"/>
            </w:pPr>
            <w:r>
              <w:rPr>
                <w:rFonts w:ascii="Times New Roman"/>
                <w:b w:val="false"/>
                <w:i w:val="false"/>
                <w:color w:val="000000"/>
                <w:sz w:val="20"/>
              </w:rPr>
              <w:t>
улица Абая 1, 2, 3, 4, 5, 6, 7, 8, 9, 10, 11, 12, 13, 14, 15, 16, 17, 18, 19, 20, 21;</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улица Гагарина 1, 1а, 2, 2а, 2б, 3, 4, 5, 6, 7, 8, 9, 10, 11, 13, 15, 17, 19, 21, 23, 25, 27, ,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Озерная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Жамбыл 1, 2, 3, 4, 5, 6, 7, 8, 8а, 9, 10, 11, 13, 13а, 13б, 14, 15, 15а, 16, 18, 19, 20, 21, 22, 23, 25, 27, 28,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Хайруллы Байгабылова 3, 5, 6, 7, 8, 12, 14, 16, 17, 18, 20, 22, 26, 28, 32, 34, 36, 40, 42, 44, 45, 46, 48/1,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Қарағанды 1, 3, 4, 5, 6, 7, 8, 10, 11, 13, 14, 15, 16, 17, 18, 19, 20, 21, 24, 25, 26, 27, 28, 29, 31, 32, 34, 35, 37, 38, 39, 41, 43, 45, 46, 49, 51, 52, 53, 55, 56, 57, 58, 59, 62, 63, 64, 65, 66, 67, 68, 68а, 69, 70, 71, 72, 73, 74, 75, 76, 78, 80, 84, 85, 86, 87, 88, 90, 91, 92, 94, 95, 96, 97, 98, 99, 100, 102, 103, 104, 105, 107, 108, 109, 110, 111, 112, 114, 116, 117, 118, 118а, 119, 120, 121, 122, 124, 125, 126, 127, 129, 130, 132, 134, 136, 136/1, 140;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Ыбырай Алтынсарин 2, 3, 4, 5, 6, 7, 8, 10, 11, 12, 13, 14, 15, 16, 17, 18, 20, 21, 22, 23, 24, 25, 26, 27, 28, 29, 31, 32, 34, 36, 38, 39, 40, 42, 44, 45, 46, 47, 48, 49, 50, 51, 53, 54, 55, 56, 57, 58, 59, 60, 61, 62, 63, 64, 65, 66, 69, 69а, 71, 72, 74, 75, 76, 77, 78, 79, 81, 83, 84, 85, 86, 88, 89, 90, 91, 92, 93, 97, 100, 101, 103, 104, 106, 107, 108, 109, 113, 114, 115, 116, 118, 119, 120, 121, 122, 123, 124, 125, 126, 128, 130, 132, 133, 134, 135, 136, 137, 138, 139, 140, 141, 142, 144, 145, 149, 150, 151, 153, 155;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Шәкәрім 1, 7, 9, 11, 13, 16, 17, 18, 19, 20, 21, 22, 24, 26, 27, 28, 29, 31, 33, 34, 35, 36, 37,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Әлихана Бөкейханова 68а, 71а, 127, 129, 131, 133, 135, 137, 139, 141, 143, 145, 147, 150, 152, 154, 156, 157, 158, 159, 160, 161, 162, 164, 166, 168, 170, 172, 174, 175, 176, 176а, 177, 178, 180, 182, 188, 196, 197, 198, 200, 202, 204, 206, 208;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Школьная 1, 2, 3, 4, 5, 6, 7, 8, 9, 10, 11, 12а, 13, 14, 15, 16, 17, 18, 19, 20, 21, 22, 23, 24, 25, 26, 27, 28, 29, 30, 32, 33, 34, 36, 37, 38, 39, 40, 41, 42, 43, 44, 45, 46, 47, 48, 49, 50, 51, 52, 53, 54, 55, 56, 57, 58, 59, 60, 61, 63, 64, 66, 67, 68, 70, 71, 72, 73, 75, 76, 77, 78, 79, 80, 81, 83, 84, 85, 86, 87, 88, 89, 90, 91, 92, 93, 94, 95, 96, 97, 99, 101, 105, 106, 107, 108, 110, 112, 114, 115, 116, 117, 118, 121, 123, 125, 127, 129, 142;</w:t>
            </w:r>
          </w:p>
          <w:p>
            <w:pPr>
              <w:spacing w:after="20"/>
              <w:ind w:left="20"/>
              <w:jc w:val="both"/>
            </w:pPr>
            <w:r>
              <w:rPr>
                <w:rFonts w:ascii="Times New Roman"/>
                <w:b w:val="false"/>
                <w:i w:val="false"/>
                <w:color w:val="000000"/>
                <w:sz w:val="20"/>
              </w:rPr>
              <w:t>
улица Шәмші Қалдаяқов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на базе гимназии №9"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1"/>
          <w:p>
            <w:pPr>
              <w:spacing w:after="20"/>
              <w:ind w:left="20"/>
              <w:jc w:val="both"/>
            </w:pPr>
            <w:r>
              <w:rPr>
                <w:rFonts w:ascii="Times New Roman"/>
                <w:b w:val="false"/>
                <w:i w:val="false"/>
                <w:color w:val="000000"/>
                <w:sz w:val="20"/>
              </w:rPr>
              <w:t>
улица Раздольная 1, 2, 3, 4, 5, 8, 23, 29;</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1а, 2, 2а, 3, 5, 6, 6а, 8, 8а, 9, 10, 12, 13, 14, 16, 18, 20, 21, 22, 24, 25, 27, 30, 32, 34, 36а;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Луговая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Бүйректал 1, 2, 3, 4, 5, 6, 7, 11, 12,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Родниковская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Элеваторная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Фабричная 2, 3, 5, 6, 7, 10, 11, 12, 13, 14, 15, 18, 20, 22, 23, 26, 27, 29, 30, 31, 32, 35, 38, 39, 41, 42;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Восточная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Пристанционная 1, 2, 4, 5, 6,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Заготзерновская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Индустриальная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Сарыарқа 1, 2, 3, 4, 5, 6, 7, 8, 9, 10, 13, 14, 18, 19,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Күншуақ 1, 3, 5, 6, 7, 8, 9, 10, 11, 13, 14, 15, 18, 19, 23, 25, 27, 35;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Сарыбұлақ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Сельхозснабская 1, 3, 8, 9, 14, 16, 18, 20, 21, 24, 27, 31, 35, 36, 37, 38, 39,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Западная 1,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Привокзальная 8, 9, 11, 12, 13, 14, 16, 17, 18, 21, 23, 25, 26, 29, 30, 32, 33, 38;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Железнодорожная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Профсоюзная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территория Нефтебазы 2, 3, 4, 5, 6, 7, 7а, 8, 9, 10,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Астық 2, 7,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Ақжар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Дальний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Алаш 1, 2, 2а, 3, 4, 6, 7, 11, 14, 15, 16, 17, 18, 19, 20, 21, 22, 23, 26, 28, 29, 30, 31, 32, 33, 34, 35, 36, 37, 38, 41, 42, 43, 45, 46, 47, 48, 50, 51, 52, 53, 55, 57, 59, 61, 62;</w:t>
            </w:r>
          </w:p>
          <w:p>
            <w:pPr>
              <w:spacing w:after="20"/>
              <w:ind w:left="20"/>
              <w:jc w:val="both"/>
            </w:pPr>
            <w:r>
              <w:rPr>
                <w:rFonts w:ascii="Times New Roman"/>
                <w:b w:val="false"/>
                <w:i w:val="false"/>
                <w:color w:val="000000"/>
                <w:sz w:val="20"/>
              </w:rPr>
              <w:t>
улица Бақшалы 2, 3, 4, 5, 6, 7, 8, 9, 10, 11, 14, 15, 16, 17, 18, 19, 20, 22, 23, 24, 25, 26, 27, 28, 30, 32, 33, 34, 35, 36, 37, 39, 40, 42, 43, 44, 45, 46, 47, 48, 49, 50,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 улица Школьная,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№13"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 улица Шаңырақ,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Ералы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 улица Литвинская,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Есиль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Колхозное, улица Советская, 13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№33"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Колхозное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 улица Центральная,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Пионерское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 улица Почтовая,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Приишимское,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№7"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Приишимское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улица Кооперативная,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Карагайлы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село Окольное, село Коллективное, село Святогоровка, село Крещеновка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 улица Ы.Алтынсарина,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№6"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 улица Надречная,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№31"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 улица Верхняя,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№30"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 улица Центральная,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№14"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улица Центральная,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Николаевка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село Топан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Қайынды,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"Начальная школа №36"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Қайынды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улица Олимпийская,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Сункар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село Коянды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"Начальная школа №37"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улица Мира,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Маржанкөл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село Куркопа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 улица Отан,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Шункыркол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Садовое, улица Болашақ, 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№16"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Садовое, село Жаңатоған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Абая,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культурно-досугового центра поселка Молодежный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12"/>
          <w:p>
            <w:pPr>
              <w:spacing w:after="20"/>
              <w:ind w:left="20"/>
              <w:jc w:val="both"/>
            </w:pPr>
            <w:r>
              <w:rPr>
                <w:rFonts w:ascii="Times New Roman"/>
                <w:b w:val="false"/>
                <w:i w:val="false"/>
                <w:color w:val="000000"/>
                <w:sz w:val="20"/>
              </w:rPr>
              <w:t>
улица Қаныш Сәтбаев 6а, 7, 7а, 8, 8а, 9а, 10, 10а, 11а, 12, 12а, 13, 14, 14а, 15а, 16, 16а;</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улица Абая 1, 1а, 3, 8, 9, 10, 12, 13, 16, 18, 20, 22, 24, 24а, 26, 26а, 28, 28а, 30, 30а,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Аспандиярова 1, 2, 3, 4, 5а, 6, 7а, 9, 13, 14, 15, 16, 21, 22, 23, 24, 24а, 25, 26, 26а, 27, 28, 28а, 29, 30, 33, 34, 35, 36, 36а, 37, 38, 39, 40,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Сембай Төкібаев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Иртышская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Графтио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Гидростроителей 1, 1а, 2, 3, 3а, 4, 5, 6, 7, 7а, 8, 9, 10, 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Транспортная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Спортивная 1, 4, 6, 7, 8, 9, 10, 11, 12, 13, 14, 15, 16, 17, 18, 19, 20, 21, 23;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Дальняя 2, 4, 5, 18, 20;</w:t>
            </w:r>
          </w:p>
          <w:p>
            <w:pPr>
              <w:spacing w:after="20"/>
              <w:ind w:left="20"/>
              <w:jc w:val="both"/>
            </w:pPr>
            <w:r>
              <w:rPr>
                <w:rFonts w:ascii="Times New Roman"/>
                <w:b w:val="false"/>
                <w:i w:val="false"/>
                <w:color w:val="000000"/>
                <w:sz w:val="20"/>
              </w:rPr>
              <w:t>
улица Н. Абдирова 5, 6, 7, 8, 9, 10,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Комарова,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Абая"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3"/>
          <w:p>
            <w:pPr>
              <w:spacing w:after="20"/>
              <w:ind w:left="20"/>
              <w:jc w:val="both"/>
            </w:pPr>
            <w:r>
              <w:rPr>
                <w:rFonts w:ascii="Times New Roman"/>
                <w:b w:val="false"/>
                <w:i w:val="false"/>
                <w:color w:val="000000"/>
                <w:sz w:val="20"/>
              </w:rPr>
              <w:t>
Первый квартал 1, 2, 4, 5, 6, 7, 8, 9, 10, 11, 12, 13;</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улица Пушкина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6,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Рабочая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Комарова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проезд Шахтеров 1, 1а, 2, 2а, 3, 3а, 4, 4а, 5, 6, 7, 7а, 8, 8/1, 8а, 9, 10, 10а, 11, 11а, 12, 13;</w:t>
            </w:r>
          </w:p>
          <w:p>
            <w:pPr>
              <w:spacing w:after="20"/>
              <w:ind w:left="20"/>
              <w:jc w:val="both"/>
            </w:pPr>
            <w:r>
              <w:rPr>
                <w:rFonts w:ascii="Times New Roman"/>
                <w:b w:val="false"/>
                <w:i w:val="false"/>
                <w:color w:val="000000"/>
                <w:sz w:val="20"/>
              </w:rPr>
              <w:t>
улица Космонавтов 1, 4, 5, 7, 9, 11, 12,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 улица Центральная,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Сарыозек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улица Школьная,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село Шокай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улица Бейбитшилик,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Аманконыр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село Жансары, село Жуантобе, село Баскорык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 улица Достық,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Кызылтасское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Мирное, улица Мира, 14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Мирное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Мирное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Жұлдыз, улица Қ.Сәтбаев,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сельского клуба села Жұлдыз,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Жұлдыз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 улица Казахстанская,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Иртышское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Акбулак, улица Центральная,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индивидуального предпринимателя Абибулаева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Акбулак, село Роднички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улица Сарыарқа,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Родниковское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село Карасу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Қаракөл, улица Школьная,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№22"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Қаракөл , село Ахметаул, село Кутумсук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 улица Юбилейная,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Трудовое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 улица Школьная,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Степное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 улица Мира,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Шидерты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Қаратомар, улица Әл-Фараби,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Қаратомар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Қаратомар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Қаныш Сәтбаев,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Каныша Сатпаева"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4"/>
          <w:p>
            <w:pPr>
              <w:spacing w:after="20"/>
              <w:ind w:left="20"/>
              <w:jc w:val="both"/>
            </w:pPr>
            <w:r>
              <w:rPr>
                <w:rFonts w:ascii="Times New Roman"/>
                <w:b w:val="false"/>
                <w:i w:val="false"/>
                <w:color w:val="000000"/>
                <w:sz w:val="20"/>
              </w:rPr>
              <w:t>
улица Иртышская 17, 17а, 19, 19а, 21, 21а, 23а, 25, 25а, 31, 33, 35, 39, 41, 43;</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квартал Восток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1, 3, 4, 5, 6, 7, 8, 9, 10, 12, 14, 16, 17, 18, 19, 20, 22, 24, 26, 28;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Қаныш Сәтбаев 17, 18, 18а, 19,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проезд Строителей 1а, 3а, 5а, 7а, 9а, 11а, 15а, 17а, 18, 19, 19а, 21, 22,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Валиханова 1, 2, 3, 4, 5, 6, 7, 8, 9, 10, 11, 12, 13, 14, 15, 16, 17, 19, 20, 21, 22, 23, 25, 26, 27, 28, 29, 30, 31;</w:t>
            </w:r>
          </w:p>
          <w:p>
            <w:pPr>
              <w:spacing w:after="20"/>
              <w:ind w:left="20"/>
              <w:jc w:val="both"/>
            </w:pPr>
            <w:r>
              <w:rPr>
                <w:rFonts w:ascii="Times New Roman"/>
                <w:b w:val="false"/>
                <w:i w:val="false"/>
                <w:color w:val="000000"/>
                <w:sz w:val="20"/>
              </w:rPr>
              <w:t>
улица Дорожников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 Осакаровский район, поселок Осакаровка, улица Целинная,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№12"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15"/>
          <w:p>
            <w:pPr>
              <w:spacing w:after="20"/>
              <w:ind w:left="20"/>
              <w:jc w:val="both"/>
            </w:pPr>
            <w:r>
              <w:rPr>
                <w:rFonts w:ascii="Times New Roman"/>
                <w:b w:val="false"/>
                <w:i w:val="false"/>
                <w:color w:val="000000"/>
                <w:sz w:val="20"/>
              </w:rPr>
              <w:t>
улица Гагарина 20, 22, 24, 26, 28, 30/1, 30/2, 30/3, 30/4, 32/1, 32/2, 32/3, 32/4, 33/1, 33/2, 33/3, 33/4;</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Моторная 8, 10, 12, 14, 16, 18, 20;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Молодежная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Сұңқар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Строительная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Болашақ 2, 4, 5, 6, 7, 9, 10, 11, 14, 15, 16, 17, 18, 19, 20, 21, 22, 23, 24, 25, 26, 33, 35, 37, 39;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Пацаева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Охотская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Юбилейная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Осенняя 1, 3, 4, 5, 6, 7, 8;</w:t>
            </w:r>
          </w:p>
          <w:p>
            <w:pPr>
              <w:spacing w:after="20"/>
              <w:ind w:left="20"/>
              <w:jc w:val="both"/>
            </w:pPr>
            <w:r>
              <w:rPr>
                <w:rFonts w:ascii="Times New Roman"/>
                <w:b w:val="false"/>
                <w:i w:val="false"/>
                <w:color w:val="000000"/>
                <w:sz w:val="20"/>
              </w:rPr>
              <w:t>
улица Целинная 1, 1а, 2, 2а, 3, 4, 5, 6, 7, 9, 10, 12, 15, 16, 17, 18, 19, 20, 21, 22, 23, 23а, 24, 27, 29, 30, 31, 32, 33, 34, 35, 36, 37, 39, 40, 41, 42, 44, 45, 46, 47, 48, 49, 51, 53, 54.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