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4df53" w14:textId="db4df5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both"/>
      </w:pPr>
      <w:r>
        <w:rPr>
          <w:rFonts w:ascii="Times New Roman"/>
          <w:b w:val="false"/>
          <w:i w:val="false"/>
          <w:color w:val="000000"/>
          <w:sz w:val="28"/>
        </w:rPr>
        <w:t>Решение маслихата Амангельдинского района Костанайской области от 5 декабря 2023 года № 62. Зарегистрировано в Департаменте юстиции Костанайской области 26 января 2024 года № 10133-10.</w:t>
      </w:r>
    </w:p>
    <w:p>
      <w:pPr>
        <w:spacing w:after="0"/>
        <w:ind w:left="0"/>
        <w:jc w:val="both"/>
      </w:pPr>
      <w:bookmarkStart w:name="z4" w:id="0"/>
      <w:r>
        <w:rPr>
          <w:rFonts w:ascii="Times New Roman"/>
          <w:b w:val="false"/>
          <w:i w:val="false"/>
          <w:color w:val="000000"/>
          <w:sz w:val="28"/>
        </w:rPr>
        <w:t xml:space="preserve">
      В соответствии со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Амангельдинский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Утвердить Правила оказания социальной помощи, установления ее размеров и определения перечня отдельных категорий нуждающихся граждан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решению.</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решения Амангельдинского районного маслихата по перечню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решению.</w:t>
      </w:r>
    </w:p>
    <w:bookmarkEnd w:id="2"/>
    <w:bookmarkStart w:name="z7" w:id="3"/>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Амангельдинского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Кеделбаев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 решению маслихата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от 5 декабря 2023 года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62</w:t>
            </w:r>
          </w:p>
        </w:tc>
      </w:tr>
    </w:tbl>
    <w:bookmarkStart w:name="z18" w:id="4"/>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w:t>
      </w:r>
    </w:p>
    <w:bookmarkEnd w:id="4"/>
    <w:p>
      <w:pPr>
        <w:spacing w:after="0"/>
        <w:ind w:left="0"/>
        <w:jc w:val="both"/>
      </w:pPr>
      <w:r>
        <w:rPr>
          <w:rFonts w:ascii="Times New Roman"/>
          <w:b w:val="false"/>
          <w:i w:val="false"/>
          <w:color w:val="ff0000"/>
          <w:sz w:val="28"/>
        </w:rPr>
        <w:t xml:space="preserve">
      Сноска. Приложение 1 в редакции решения маслихата Амангельдинского района Костанайской области от 01.04.2025 </w:t>
      </w:r>
      <w:r>
        <w:rPr>
          <w:rFonts w:ascii="Times New Roman"/>
          <w:b w:val="false"/>
          <w:i w:val="false"/>
          <w:color w:val="ff0000"/>
          <w:sz w:val="28"/>
        </w:rPr>
        <w:t>№ 141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отношения, возникшие с 15.02.2025).</w:t>
      </w:r>
    </w:p>
    <w:bookmarkStart w:name="z19" w:id="5"/>
    <w:p>
      <w:pPr>
        <w:spacing w:after="0"/>
        <w:ind w:left="0"/>
        <w:jc w:val="left"/>
      </w:pPr>
      <w:r>
        <w:rPr>
          <w:rFonts w:ascii="Times New Roman"/>
          <w:b/>
          <w:i w:val="false"/>
          <w:color w:val="000000"/>
        </w:rPr>
        <w:t xml:space="preserve"> 1. Общие положения</w:t>
      </w:r>
    </w:p>
    <w:bookmarkEnd w:id="5"/>
    <w:bookmarkStart w:name="z20" w:id="6"/>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(далее - Закон),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6"/>
    <w:bookmarkStart w:name="z21" w:id="7"/>
    <w:p>
      <w:pPr>
        <w:spacing w:after="0"/>
        <w:ind w:left="0"/>
        <w:jc w:val="both"/>
      </w:pPr>
      <w:r>
        <w:rPr>
          <w:rFonts w:ascii="Times New Roman"/>
          <w:b w:val="false"/>
          <w:i w:val="false"/>
          <w:color w:val="000000"/>
          <w:sz w:val="28"/>
        </w:rPr>
        <w:t xml:space="preserve">
      2. Основные термины и понятия, которые используются в настоящих </w:t>
      </w:r>
      <w:r>
        <w:rPr>
          <w:rFonts w:ascii="Times New Roman"/>
          <w:b w:val="false"/>
          <w:i w:val="false"/>
          <w:color w:val="000000"/>
          <w:sz w:val="28"/>
        </w:rPr>
        <w:t>Правилах</w:t>
      </w:r>
      <w:r>
        <w:rPr>
          <w:rFonts w:ascii="Times New Roman"/>
          <w:b w:val="false"/>
          <w:i w:val="false"/>
          <w:color w:val="000000"/>
          <w:sz w:val="28"/>
        </w:rPr>
        <w:t>:</w:t>
      </w:r>
    </w:p>
    <w:bookmarkEnd w:id="7"/>
    <w:bookmarkStart w:name="z22" w:id="8"/>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8"/>
    <w:bookmarkStart w:name="z23" w:id="9"/>
    <w:p>
      <w:pPr>
        <w:spacing w:after="0"/>
        <w:ind w:left="0"/>
        <w:jc w:val="both"/>
      </w:pPr>
      <w:r>
        <w:rPr>
          <w:rFonts w:ascii="Times New Roman"/>
          <w:b w:val="false"/>
          <w:i w:val="false"/>
          <w:color w:val="000000"/>
          <w:sz w:val="28"/>
        </w:rPr>
        <w:t>
      2) специальная комиссия - комиссия, создаваемая решением акима района, по рассмотрению заявления лица (семьи), претендующего на оказание социальной помощи отдельным категориям нуждающихся граждан;</w:t>
      </w:r>
    </w:p>
    <w:bookmarkEnd w:id="9"/>
    <w:bookmarkStart w:name="z24" w:id="10"/>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10"/>
    <w:bookmarkStart w:name="z25" w:id="11"/>
    <w:p>
      <w:pPr>
        <w:spacing w:after="0"/>
        <w:ind w:left="0"/>
        <w:jc w:val="both"/>
      </w:pPr>
      <w:r>
        <w:rPr>
          <w:rFonts w:ascii="Times New Roman"/>
          <w:b w:val="false"/>
          <w:i w:val="false"/>
          <w:color w:val="000000"/>
          <w:sz w:val="28"/>
        </w:rPr>
        <w:t>
      4) уполномоченный орган по оказанию социальной помощи - местный исполнительный орган района, осуществляющий оказание социальной помощи;</w:t>
      </w:r>
    </w:p>
    <w:bookmarkEnd w:id="11"/>
    <w:bookmarkStart w:name="z26" w:id="12"/>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2"/>
    <w:bookmarkStart w:name="z27" w:id="13"/>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3"/>
    <w:bookmarkStart w:name="z28" w:id="14"/>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4"/>
    <w:bookmarkStart w:name="z29" w:id="15"/>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5"/>
    <w:bookmarkStart w:name="z30" w:id="16"/>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6"/>
    <w:bookmarkStart w:name="z31" w:id="17"/>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7"/>
    <w:bookmarkStart w:name="z32" w:id="18"/>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8"/>
    <w:bookmarkStart w:name="z33" w:id="19"/>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19"/>
    <w:bookmarkStart w:name="z34" w:id="20"/>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20"/>
    <w:bookmarkStart w:name="z35" w:id="21"/>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1"/>
    <w:bookmarkStart w:name="z36" w:id="22"/>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2"/>
    <w:bookmarkStart w:name="z37" w:id="23"/>
    <w:p>
      <w:pPr>
        <w:spacing w:after="0"/>
        <w:ind w:left="0"/>
        <w:jc w:val="both"/>
      </w:pPr>
      <w:r>
        <w:rPr>
          <w:rFonts w:ascii="Times New Roman"/>
          <w:b w:val="false"/>
          <w:i w:val="false"/>
          <w:color w:val="000000"/>
          <w:sz w:val="28"/>
        </w:rPr>
        <w:t>
      3. Социальная помощь предоставляется единовременно и (или) периодически (ежемесячно, 1 раз в полугодие, 1 раз в год).</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в редакции решения маслихата Амангельдинского района Костанайской области от 22.04.2026 </w:t>
      </w:r>
      <w:r>
        <w:rPr>
          <w:rFonts w:ascii="Times New Roman"/>
          <w:b w:val="false"/>
          <w:i w:val="false"/>
          <w:color w:val="000000"/>
          <w:sz w:val="28"/>
        </w:rPr>
        <w:t>№ 214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24"/>
    <w:p>
      <w:pPr>
        <w:spacing w:after="0"/>
        <w:ind w:left="0"/>
        <w:jc w:val="both"/>
      </w:pPr>
      <w:r>
        <w:rPr>
          <w:rFonts w:ascii="Times New Roman"/>
          <w:b w:val="false"/>
          <w:i w:val="false"/>
          <w:color w:val="000000"/>
          <w:sz w:val="28"/>
        </w:rPr>
        <w:t>
      4. Перечень праздничных дней и памятных дат для оказания социальной помощи:</w:t>
      </w:r>
    </w:p>
    <w:bookmarkEnd w:id="24"/>
    <w:bookmarkStart w:name="z39" w:id="25"/>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5"/>
    <w:bookmarkStart w:name="z40" w:id="26"/>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26"/>
    <w:bookmarkStart w:name="z41" w:id="27"/>
    <w:p>
      <w:pPr>
        <w:spacing w:after="0"/>
        <w:ind w:left="0"/>
        <w:jc w:val="both"/>
      </w:pPr>
      <w:r>
        <w:rPr>
          <w:rFonts w:ascii="Times New Roman"/>
          <w:b w:val="false"/>
          <w:i w:val="false"/>
          <w:color w:val="000000"/>
          <w:sz w:val="28"/>
        </w:rPr>
        <w:t>
      3) День защитника Отечества - 7 мая;</w:t>
      </w:r>
    </w:p>
    <w:bookmarkEnd w:id="27"/>
    <w:bookmarkStart w:name="z42" w:id="28"/>
    <w:p>
      <w:pPr>
        <w:spacing w:after="0"/>
        <w:ind w:left="0"/>
        <w:jc w:val="both"/>
      </w:pPr>
      <w:r>
        <w:rPr>
          <w:rFonts w:ascii="Times New Roman"/>
          <w:b w:val="false"/>
          <w:i w:val="false"/>
          <w:color w:val="000000"/>
          <w:sz w:val="28"/>
        </w:rPr>
        <w:t>
      4) День Победы - 9 мая;</w:t>
      </w:r>
    </w:p>
    <w:bookmarkEnd w:id="28"/>
    <w:bookmarkStart w:name="z43" w:id="29"/>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29"/>
    <w:bookmarkStart w:name="z44" w:id="30"/>
    <w:p>
      <w:pPr>
        <w:spacing w:after="0"/>
        <w:ind w:left="0"/>
        <w:jc w:val="left"/>
      </w:pPr>
      <w:r>
        <w:rPr>
          <w:rFonts w:ascii="Times New Roman"/>
          <w:b/>
          <w:i w:val="false"/>
          <w:color w:val="000000"/>
        </w:rPr>
        <w:t xml:space="preserve"> 2. Порядок определения перечня категорий получателей социальной помощи и установления размеров социальной помощи</w:t>
      </w:r>
    </w:p>
    <w:bookmarkEnd w:id="30"/>
    <w:bookmarkStart w:name="z45" w:id="31"/>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без учета доходов, единовременно, следующим категориям граждан:</w:t>
      </w:r>
    </w:p>
    <w:bookmarkEnd w:id="31"/>
    <w:bookmarkStart w:name="z46" w:id="32"/>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32"/>
    <w:bookmarkStart w:name="z47" w:id="33"/>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 в размере 100000 (сто тысяч) тенге;</w:t>
      </w:r>
    </w:p>
    <w:bookmarkEnd w:id="33"/>
    <w:bookmarkStart w:name="z48" w:id="34"/>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100000 (сто тысяч) тенге;</w:t>
      </w:r>
    </w:p>
    <w:bookmarkEnd w:id="34"/>
    <w:bookmarkStart w:name="z49" w:id="35"/>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100000 (сто тысяч) тенге;</w:t>
      </w:r>
    </w:p>
    <w:bookmarkEnd w:id="35"/>
    <w:bookmarkStart w:name="z50" w:id="36"/>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100000 (сто тысяч) тенге;</w:t>
      </w:r>
    </w:p>
    <w:bookmarkEnd w:id="36"/>
    <w:bookmarkStart w:name="z51" w:id="37"/>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100000 (сто тысяч) тенге;</w:t>
      </w:r>
    </w:p>
    <w:bookmarkEnd w:id="37"/>
    <w:bookmarkStart w:name="z52" w:id="38"/>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 в размере 100000 (сто тысяч) тенге;</w:t>
      </w:r>
    </w:p>
    <w:bookmarkEnd w:id="38"/>
    <w:bookmarkStart w:name="z53" w:id="39"/>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в размере 100000 (сто тысяч) тенге.</w:t>
      </w:r>
    </w:p>
    <w:bookmarkEnd w:id="39"/>
    <w:bookmarkStart w:name="z54" w:id="40"/>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40"/>
    <w:bookmarkStart w:name="z55" w:id="41"/>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в размере 100000 (сто тысяч) тенге;</w:t>
      </w:r>
    </w:p>
    <w:bookmarkEnd w:id="41"/>
    <w:bookmarkStart w:name="z56" w:id="42"/>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в размере 100000 (сто тысяч) тенге;</w:t>
      </w:r>
    </w:p>
    <w:bookmarkEnd w:id="42"/>
    <w:bookmarkStart w:name="z57" w:id="43"/>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в размере 100000 (сто тысяч) тенге;</w:t>
      </w:r>
    </w:p>
    <w:bookmarkEnd w:id="43"/>
    <w:bookmarkStart w:name="z58" w:id="44"/>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в размере 100000 (сто тысяч) тенге;</w:t>
      </w:r>
    </w:p>
    <w:bookmarkEnd w:id="44"/>
    <w:bookmarkStart w:name="z59" w:id="45"/>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в размере 100000 (сто тысяч) тенге.</w:t>
      </w:r>
    </w:p>
    <w:bookmarkEnd w:id="45"/>
    <w:bookmarkStart w:name="z60" w:id="46"/>
    <w:p>
      <w:pPr>
        <w:spacing w:after="0"/>
        <w:ind w:left="0"/>
        <w:jc w:val="both"/>
      </w:pPr>
      <w:r>
        <w:rPr>
          <w:rFonts w:ascii="Times New Roman"/>
          <w:b w:val="false"/>
          <w:i w:val="false"/>
          <w:color w:val="000000"/>
          <w:sz w:val="28"/>
        </w:rPr>
        <w:t>
      3) День защитника Отечества - 7 мая:</w:t>
      </w:r>
    </w:p>
    <w:bookmarkEnd w:id="46"/>
    <w:bookmarkStart w:name="z61" w:id="47"/>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 в размере 100000 (сто тысяч) тенге;</w:t>
      </w:r>
    </w:p>
    <w:bookmarkEnd w:id="47"/>
    <w:bookmarkStart w:name="z62" w:id="48"/>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100000 (сто тысяч) тенге;</w:t>
      </w:r>
    </w:p>
    <w:bookmarkEnd w:id="48"/>
    <w:bookmarkStart w:name="z63" w:id="49"/>
    <w:p>
      <w:pPr>
        <w:spacing w:after="0"/>
        <w:ind w:left="0"/>
        <w:jc w:val="both"/>
      </w:pPr>
      <w:r>
        <w:rPr>
          <w:rFonts w:ascii="Times New Roman"/>
          <w:b w:val="false"/>
          <w:i w:val="false"/>
          <w:color w:val="000000"/>
          <w:sz w:val="28"/>
        </w:rPr>
        <w:t>
      военнослужащим Республики Казахстан, принимавшие участие в качестве миротворцев в международной миротворческой операции в Ираке в период с августа 2003 года по октябрь 2008 года, в размере 100000 (сто тысяч) тенге;</w:t>
      </w:r>
    </w:p>
    <w:bookmarkEnd w:id="49"/>
    <w:bookmarkStart w:name="z64" w:id="50"/>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100000 (сто тысяч) тенге;</w:t>
      </w:r>
    </w:p>
    <w:bookmarkEnd w:id="50"/>
    <w:bookmarkStart w:name="z65" w:id="51"/>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при прохождении воинской службы в других государствах, в которых велись боевые действия, в размере 100000 (сто тысяч) тенге;</w:t>
      </w:r>
    </w:p>
    <w:bookmarkEnd w:id="51"/>
    <w:bookmarkStart w:name="z66" w:id="52"/>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 в размере 100000 (сто тысяч) тенге;</w:t>
      </w:r>
    </w:p>
    <w:bookmarkEnd w:id="52"/>
    <w:bookmarkStart w:name="z67" w:id="53"/>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100000 (сто тысяч) тенге;</w:t>
      </w:r>
    </w:p>
    <w:bookmarkEnd w:id="53"/>
    <w:bookmarkStart w:name="z68" w:id="54"/>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 в размере 100000 (сто тысяч) тенге.</w:t>
      </w:r>
    </w:p>
    <w:bookmarkEnd w:id="54"/>
    <w:bookmarkStart w:name="z69" w:id="55"/>
    <w:p>
      <w:pPr>
        <w:spacing w:after="0"/>
        <w:ind w:left="0"/>
        <w:jc w:val="both"/>
      </w:pPr>
      <w:r>
        <w:rPr>
          <w:rFonts w:ascii="Times New Roman"/>
          <w:b w:val="false"/>
          <w:i w:val="false"/>
          <w:color w:val="000000"/>
          <w:sz w:val="28"/>
        </w:rPr>
        <w:t>
      4) День Победы - 9 мая:</w:t>
      </w:r>
    </w:p>
    <w:bookmarkEnd w:id="55"/>
    <w:bookmarkStart w:name="z70" w:id="56"/>
    <w:p>
      <w:pPr>
        <w:spacing w:after="0"/>
        <w:ind w:left="0"/>
        <w:jc w:val="both"/>
      </w:pPr>
      <w:r>
        <w:rPr>
          <w:rFonts w:ascii="Times New Roman"/>
          <w:b w:val="false"/>
          <w:i w:val="false"/>
          <w:color w:val="000000"/>
          <w:sz w:val="28"/>
        </w:rPr>
        <w:t>
      ветеранам Великой Отечественной войны, в размере 5000000 (пять миллионов) тенге;</w:t>
      </w:r>
    </w:p>
    <w:bookmarkEnd w:id="56"/>
    <w:bookmarkStart w:name="z71" w:id="57"/>
    <w:p>
      <w:pPr>
        <w:spacing w:after="0"/>
        <w:ind w:left="0"/>
        <w:jc w:val="both"/>
      </w:pPr>
      <w:r>
        <w:rPr>
          <w:rFonts w:ascii="Times New Roman"/>
          <w:b w:val="false"/>
          <w:i w:val="false"/>
          <w:color w:val="000000"/>
          <w:sz w:val="28"/>
        </w:rPr>
        <w:t>
      лицам, приравненным по льготам к участникам Великой Отечественной войны, а именно:</w:t>
      </w:r>
    </w:p>
    <w:bookmarkEnd w:id="57"/>
    <w:bookmarkStart w:name="z72" w:id="58"/>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8"/>
    <w:bookmarkStart w:name="z73" w:id="59"/>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9"/>
    <w:bookmarkStart w:name="z74" w:id="60"/>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100000 (сто тысяч) тенге;</w:t>
      </w:r>
    </w:p>
    <w:bookmarkEnd w:id="60"/>
    <w:bookmarkStart w:name="z75" w:id="61"/>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bookmarkEnd w:id="61"/>
    <w:bookmarkStart w:name="z76" w:id="62"/>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62"/>
    <w:bookmarkStart w:name="z77" w:id="63"/>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bookmarkEnd w:id="63"/>
    <w:bookmarkStart w:name="z78" w:id="64"/>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100000 (сто тысяч) тенге;</w:t>
      </w:r>
    </w:p>
    <w:bookmarkEnd w:id="64"/>
    <w:bookmarkStart w:name="z79" w:id="65"/>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bookmarkEnd w:id="65"/>
    <w:bookmarkStart w:name="z80" w:id="66"/>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в размере 60000 (шестьдесят тысяч) тенге;</w:t>
      </w:r>
    </w:p>
    <w:bookmarkEnd w:id="66"/>
    <w:bookmarkStart w:name="z81" w:id="67"/>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60000 (шестьдесят тысяч) тенге;</w:t>
      </w:r>
    </w:p>
    <w:bookmarkEnd w:id="67"/>
    <w:bookmarkStart w:name="z82" w:id="68"/>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50000 (пятьдесят тысяч) тенге;</w:t>
      </w:r>
    </w:p>
    <w:bookmarkEnd w:id="68"/>
    <w:bookmarkStart w:name="z83" w:id="69"/>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50000 (пятьдесят тысяч) тенге;</w:t>
      </w:r>
    </w:p>
    <w:bookmarkEnd w:id="69"/>
    <w:bookmarkStart w:name="z84" w:id="70"/>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50000 (пятьдесят тысяч) тенге;</w:t>
      </w:r>
    </w:p>
    <w:bookmarkEnd w:id="70"/>
    <w:bookmarkStart w:name="z85" w:id="71"/>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50000 (пятьдесят тысяч) тенге;</w:t>
      </w:r>
    </w:p>
    <w:bookmarkEnd w:id="71"/>
    <w:bookmarkStart w:name="z86" w:id="72"/>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в размере 50000 (пятьдесят тысяч) тенге;</w:t>
      </w:r>
    </w:p>
    <w:bookmarkEnd w:id="72"/>
    <w:bookmarkStart w:name="z87" w:id="73"/>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50000 (пятьдесят тысяч) тенге;</w:t>
      </w:r>
    </w:p>
    <w:bookmarkEnd w:id="73"/>
    <w:bookmarkStart w:name="z88" w:id="74"/>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50000 (пятьдесят тысяч) тенге;</w:t>
      </w:r>
    </w:p>
    <w:bookmarkEnd w:id="74"/>
    <w:bookmarkStart w:name="z89" w:id="75"/>
    <w:p>
      <w:pPr>
        <w:spacing w:after="0"/>
        <w:ind w:left="0"/>
        <w:jc w:val="both"/>
      </w:pPr>
      <w:r>
        <w:rPr>
          <w:rFonts w:ascii="Times New Roman"/>
          <w:b w:val="false"/>
          <w:i w:val="false"/>
          <w:color w:val="000000"/>
          <w:sz w:val="28"/>
        </w:rPr>
        <w:t>
      следующим категориям лиц, в размере 5 месячных расчетных показателей:</w:t>
      </w:r>
    </w:p>
    <w:bookmarkEnd w:id="75"/>
    <w:bookmarkStart w:name="z90" w:id="76"/>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w:t>
      </w:r>
    </w:p>
    <w:bookmarkEnd w:id="76"/>
    <w:bookmarkStart w:name="z91" w:id="77"/>
    <w:p>
      <w:pPr>
        <w:spacing w:after="0"/>
        <w:ind w:left="0"/>
        <w:jc w:val="both"/>
      </w:pPr>
      <w:r>
        <w:rPr>
          <w:rFonts w:ascii="Times New Roman"/>
          <w:b w:val="false"/>
          <w:i w:val="false"/>
          <w:color w:val="000000"/>
          <w:sz w:val="28"/>
        </w:rPr>
        <w:t>
      лицам, удостоенным званий "Қазақстанның Еңбек Ері", "Халық қаһарманы".</w:t>
      </w:r>
    </w:p>
    <w:bookmarkEnd w:id="77"/>
    <w:bookmarkStart w:name="z92" w:id="78"/>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78"/>
    <w:bookmarkStart w:name="z93" w:id="79"/>
    <w:p>
      <w:pPr>
        <w:spacing w:after="0"/>
        <w:ind w:left="0"/>
        <w:jc w:val="both"/>
      </w:pPr>
      <w:r>
        <w:rPr>
          <w:rFonts w:ascii="Times New Roman"/>
          <w:b w:val="false"/>
          <w:i w:val="false"/>
          <w:color w:val="000000"/>
          <w:sz w:val="28"/>
        </w:rPr>
        <w:t>
      лицам, принимавшим участие в ликвидации последствий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100000 (сто тысяч) тенге;</w:t>
      </w:r>
    </w:p>
    <w:bookmarkEnd w:id="79"/>
    <w:bookmarkStart w:name="z94" w:id="80"/>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100000 (сто тысяч) тенге;</w:t>
      </w:r>
    </w:p>
    <w:bookmarkEnd w:id="80"/>
    <w:bookmarkStart w:name="z95" w:id="81"/>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 в размере 100000 (сто тысяч) тенге;</w:t>
      </w:r>
    </w:p>
    <w:bookmarkEnd w:id="81"/>
    <w:bookmarkStart w:name="z96" w:id="82"/>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 в размере 100000 (сто тысяч) тенге.</w:t>
      </w:r>
    </w:p>
    <w:bookmarkEnd w:id="82"/>
    <w:bookmarkStart w:name="z97" w:id="83"/>
    <w:p>
      <w:pPr>
        <w:spacing w:after="0"/>
        <w:ind w:left="0"/>
        <w:jc w:val="both"/>
      </w:pPr>
      <w:r>
        <w:rPr>
          <w:rFonts w:ascii="Times New Roman"/>
          <w:b w:val="false"/>
          <w:i w:val="false"/>
          <w:color w:val="000000"/>
          <w:sz w:val="28"/>
        </w:rPr>
        <w:t>
      6. Социальная помощь оказывается следующим категориям нуждающихся граждан:</w:t>
      </w:r>
    </w:p>
    <w:bookmarkEnd w:id="83"/>
    <w:bookmarkStart w:name="z11" w:id="84"/>
    <w:p>
      <w:pPr>
        <w:spacing w:after="0"/>
        <w:ind w:left="0"/>
        <w:jc w:val="both"/>
      </w:pPr>
      <w:r>
        <w:rPr>
          <w:rFonts w:ascii="Times New Roman"/>
          <w:b w:val="false"/>
          <w:i w:val="false"/>
          <w:color w:val="000000"/>
          <w:sz w:val="28"/>
        </w:rPr>
        <w:t>
      1) ветеранам Великой Отечественной войны, на бытовые нужды, без учета доходов, ежемесячно, в размере 10 месячных расчетных показателей;</w:t>
      </w:r>
    </w:p>
    <w:bookmarkEnd w:id="84"/>
    <w:bookmarkStart w:name="z12" w:id="85"/>
    <w:p>
      <w:pPr>
        <w:spacing w:after="0"/>
        <w:ind w:left="0"/>
        <w:jc w:val="both"/>
      </w:pPr>
      <w:r>
        <w:rPr>
          <w:rFonts w:ascii="Times New Roman"/>
          <w:b w:val="false"/>
          <w:i w:val="false"/>
          <w:color w:val="000000"/>
          <w:sz w:val="28"/>
        </w:rPr>
        <w:t xml:space="preserve">
      2) ветеранам и другим лицам,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Закона, за исключением лиц, указанных в подпунктах 4) и 5) части первой </w:t>
      </w:r>
      <w:r>
        <w:rPr>
          <w:rFonts w:ascii="Times New Roman"/>
          <w:b w:val="false"/>
          <w:i w:val="false"/>
          <w:color w:val="000000"/>
          <w:sz w:val="28"/>
        </w:rPr>
        <w:t>статьи 8</w:t>
      </w:r>
      <w:r>
        <w:rPr>
          <w:rFonts w:ascii="Times New Roman"/>
          <w:b w:val="false"/>
          <w:i w:val="false"/>
          <w:color w:val="000000"/>
          <w:sz w:val="28"/>
        </w:rPr>
        <w:t xml:space="preserve"> Закона, в виде денежной помощи, без учета доходов, ежемесячно, в размере 3 месячных расчетных показателей;</w:t>
      </w:r>
    </w:p>
    <w:bookmarkEnd w:id="85"/>
    <w:bookmarkStart w:name="z13" w:id="86"/>
    <w:p>
      <w:pPr>
        <w:spacing w:after="0"/>
        <w:ind w:left="0"/>
        <w:jc w:val="both"/>
      </w:pPr>
      <w:r>
        <w:rPr>
          <w:rFonts w:ascii="Times New Roman"/>
          <w:b w:val="false"/>
          <w:i w:val="false"/>
          <w:color w:val="000000"/>
          <w:sz w:val="28"/>
        </w:rPr>
        <w:t>
      3) родителям или иным законным представителям детей, инфицированных вирусом иммунодефицита человека состоящих на диспансерном учете, без учета доходов, ежемесячно, в размере двукратного прожиточного минимума;</w:t>
      </w:r>
    </w:p>
    <w:bookmarkEnd w:id="86"/>
    <w:bookmarkStart w:name="z14" w:id="87"/>
    <w:p>
      <w:pPr>
        <w:spacing w:after="0"/>
        <w:ind w:left="0"/>
        <w:jc w:val="both"/>
      </w:pPr>
      <w:r>
        <w:rPr>
          <w:rFonts w:ascii="Times New Roman"/>
          <w:b w:val="false"/>
          <w:i w:val="false"/>
          <w:color w:val="000000"/>
          <w:sz w:val="28"/>
        </w:rPr>
        <w:t>
      4) лицам, страдающим туберкулезным заболеванием и находящимся на амбулаторном лечении, без учета доходов, ежемесячно, в размере 10 месячных расчетных показателей;</w:t>
      </w:r>
    </w:p>
    <w:bookmarkEnd w:id="87"/>
    <w:p>
      <w:pPr>
        <w:spacing w:after="0"/>
        <w:ind w:left="0"/>
        <w:jc w:val="both"/>
      </w:pPr>
      <w:r>
        <w:rPr>
          <w:rFonts w:ascii="Times New Roman"/>
          <w:b w:val="false"/>
          <w:i w:val="false"/>
          <w:color w:val="000000"/>
          <w:sz w:val="28"/>
        </w:rPr>
        <w:t>
      5) лицам с инвалидностью, в виде денежной помощи, на оперативное лечение, без учета доходов, единовременно, в размере не более 50 месячных расчетных показателей;</w:t>
      </w:r>
    </w:p>
    <w:p>
      <w:pPr>
        <w:spacing w:after="0"/>
        <w:ind w:left="0"/>
        <w:jc w:val="both"/>
      </w:pPr>
      <w:r>
        <w:rPr>
          <w:rFonts w:ascii="Times New Roman"/>
          <w:b w:val="false"/>
          <w:i w:val="false"/>
          <w:color w:val="000000"/>
          <w:sz w:val="28"/>
        </w:rPr>
        <w:t>
      6) лицам с инвалидностью, в виде денежной помощи, для возмещения расходов, связанных с приобретением лекарственных средств, без учета доходов, 1 раз в год, в размере фактических затрат, не более 30 месячных расчетных показателей;</w:t>
      </w:r>
    </w:p>
    <w:p>
      <w:pPr>
        <w:spacing w:after="0"/>
        <w:ind w:left="0"/>
        <w:jc w:val="both"/>
      </w:pPr>
      <w:r>
        <w:rPr>
          <w:rFonts w:ascii="Times New Roman"/>
          <w:b w:val="false"/>
          <w:i w:val="false"/>
          <w:color w:val="000000"/>
          <w:sz w:val="28"/>
        </w:rPr>
        <w:t>
      7) лицам, ранее получившим социальную помощь для получения технического, профессионального, послесреднего либо высшего образования, в виде денежной помощи, для завершения обучения, без учета доходов, 1 раз в полугодие, в размере фактической стоимости обучения, но не более 400 месячных расчетных показателей, перечисляемой двумя частями в течение учебного года;</w:t>
      </w:r>
    </w:p>
    <w:p>
      <w:pPr>
        <w:spacing w:after="0"/>
        <w:ind w:left="0"/>
        <w:jc w:val="both"/>
      </w:pPr>
      <w:r>
        <w:rPr>
          <w:rFonts w:ascii="Times New Roman"/>
          <w:b w:val="false"/>
          <w:i w:val="false"/>
          <w:color w:val="000000"/>
          <w:sz w:val="28"/>
        </w:rPr>
        <w:t>
      8) в связи с причинением ущерба гражданину (семье) либо его имуществу вследствие стихийного бедствия или пожара, без учета доходов, единовременно, в размере 100 месячных расчетных показателей;</w:t>
      </w:r>
    </w:p>
    <w:p>
      <w:pPr>
        <w:spacing w:after="0"/>
        <w:ind w:left="0"/>
        <w:jc w:val="both"/>
      </w:pPr>
      <w:r>
        <w:rPr>
          <w:rFonts w:ascii="Times New Roman"/>
          <w:b w:val="false"/>
          <w:i w:val="false"/>
          <w:color w:val="000000"/>
          <w:sz w:val="28"/>
        </w:rPr>
        <w:t>
      9) в связи с причинением ущерба гражданину (семье) либо его имуществу при ликвидации последствия пожара, без учета доходов, единовременно, в размере 50 месячных расчетных показателей;</w:t>
      </w:r>
    </w:p>
    <w:p>
      <w:pPr>
        <w:spacing w:after="0"/>
        <w:ind w:left="0"/>
        <w:jc w:val="both"/>
      </w:pPr>
      <w:r>
        <w:rPr>
          <w:rFonts w:ascii="Times New Roman"/>
          <w:b w:val="false"/>
          <w:i w:val="false"/>
          <w:color w:val="000000"/>
          <w:sz w:val="28"/>
        </w:rPr>
        <w:t>
      10) лицам, освободившимся из мест лишения свободы, находящимся на учете службы пробации, без учета доходов, единовременно, в размере 10 месячных расчетных показателей;</w:t>
      </w:r>
    </w:p>
    <w:p>
      <w:pPr>
        <w:spacing w:after="0"/>
        <w:ind w:left="0"/>
        <w:jc w:val="both"/>
      </w:pPr>
      <w:r>
        <w:rPr>
          <w:rFonts w:ascii="Times New Roman"/>
          <w:b w:val="false"/>
          <w:i w:val="false"/>
          <w:color w:val="000000"/>
          <w:sz w:val="28"/>
        </w:rPr>
        <w:t>
      11) лицам из семей, имеющих среднедушевой доход ниже величины прожиточного минимума за квартал, предшествующий кварталу обращения, на бытовые нужды, 1 раз в год, в размере 15 месячных расчетных показателей;</w:t>
      </w:r>
    </w:p>
    <w:p>
      <w:pPr>
        <w:spacing w:after="0"/>
        <w:ind w:left="0"/>
        <w:jc w:val="both"/>
      </w:pPr>
      <w:r>
        <w:rPr>
          <w:rFonts w:ascii="Times New Roman"/>
          <w:b w:val="false"/>
          <w:i w:val="false"/>
          <w:color w:val="000000"/>
          <w:sz w:val="28"/>
        </w:rPr>
        <w:t>
      12) лицам с инвалидностью первой группы для возмещения затрат на сопровождающих их лиц на санаторно-курортное лечение, в соответствии с индивидуальной программой абилитации и реабилитации лица с инвалидностью, в организации, предоставляющие санаторно-курортное лечение через портал социальных услуг, но не более чем на одно сопровождающее лицо, без учета дохода, 1 раз в год, в размере фактических затрат за проживание и питание, за исключением лечебных процедур, но не более семидесяти процентов от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p>
      <w:pPr>
        <w:spacing w:after="0"/>
        <w:ind w:left="0"/>
        <w:jc w:val="both"/>
      </w:pPr>
      <w:r>
        <w:rPr>
          <w:rFonts w:ascii="Times New Roman"/>
          <w:b w:val="false"/>
          <w:i w:val="false"/>
          <w:color w:val="000000"/>
          <w:sz w:val="28"/>
        </w:rPr>
        <w:t xml:space="preserve">
      13) ветеранам Великой Отечественной войны, ветеранам,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подпунктах 1) - 4) </w:t>
      </w:r>
      <w:r>
        <w:rPr>
          <w:rFonts w:ascii="Times New Roman"/>
          <w:b w:val="false"/>
          <w:i w:val="false"/>
          <w:color w:val="000000"/>
          <w:sz w:val="28"/>
        </w:rPr>
        <w:t>статьи 7</w:t>
      </w:r>
      <w:r>
        <w:rPr>
          <w:rFonts w:ascii="Times New Roman"/>
          <w:b w:val="false"/>
          <w:i w:val="false"/>
          <w:color w:val="000000"/>
          <w:sz w:val="28"/>
        </w:rPr>
        <w:t xml:space="preserve"> Закона, на возмещение фактической стоимости путевки на санаторно-курортное лечение, в пределах Республики Казахстан, без учета дохода, 1 раз в год, но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p>
      <w:pPr>
        <w:spacing w:after="0"/>
        <w:ind w:left="0"/>
        <w:jc w:val="both"/>
      </w:pPr>
      <w:r>
        <w:rPr>
          <w:rFonts w:ascii="Times New Roman"/>
          <w:b w:val="false"/>
          <w:i w:val="false"/>
          <w:color w:val="000000"/>
          <w:sz w:val="28"/>
        </w:rPr>
        <w:t xml:space="preserve">
      Возмещение стоимости путевки на санаторно-курортное лечение предоставляется в случае письменного отказа от натуральной формы, установленной решением Костанайского областного маслихата от 11 июня 2020 года </w:t>
      </w:r>
      <w:r>
        <w:rPr>
          <w:rFonts w:ascii="Times New Roman"/>
          <w:b w:val="false"/>
          <w:i w:val="false"/>
          <w:color w:val="000000"/>
          <w:sz w:val="28"/>
        </w:rPr>
        <w:t>№ 510</w:t>
      </w:r>
      <w:r>
        <w:rPr>
          <w:rFonts w:ascii="Times New Roman"/>
          <w:b w:val="false"/>
          <w:i w:val="false"/>
          <w:color w:val="000000"/>
          <w:sz w:val="28"/>
        </w:rPr>
        <w:t xml:space="preserve">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в редакции решения маслихата Амангельдинского района Костанайской области от 22.04.2026 </w:t>
      </w:r>
      <w:r>
        <w:rPr>
          <w:rFonts w:ascii="Times New Roman"/>
          <w:b w:val="false"/>
          <w:i w:val="false"/>
          <w:color w:val="000000"/>
          <w:sz w:val="28"/>
        </w:rPr>
        <w:t>№ 214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 w:id="88"/>
    <w:p>
      <w:pPr>
        <w:spacing w:after="0"/>
        <w:ind w:left="0"/>
        <w:jc w:val="both"/>
      </w:pPr>
      <w:r>
        <w:rPr>
          <w:rFonts w:ascii="Times New Roman"/>
          <w:b w:val="false"/>
          <w:i w:val="false"/>
          <w:color w:val="000000"/>
          <w:sz w:val="28"/>
        </w:rPr>
        <w:t>
      7. Основаниями для отнесения граждан к категории нуждающихся являются:</w:t>
      </w:r>
    </w:p>
    <w:bookmarkEnd w:id="88"/>
    <w:bookmarkStart w:name="z119" w:id="89"/>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89"/>
    <w:bookmarkStart w:name="z120" w:id="90"/>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90"/>
    <w:bookmarkStart w:name="z121" w:id="91"/>
    <w:p>
      <w:pPr>
        <w:spacing w:after="0"/>
        <w:ind w:left="0"/>
        <w:jc w:val="both"/>
      </w:pPr>
      <w:r>
        <w:rPr>
          <w:rFonts w:ascii="Times New Roman"/>
          <w:b w:val="false"/>
          <w:i w:val="false"/>
          <w:color w:val="000000"/>
          <w:sz w:val="28"/>
        </w:rPr>
        <w:t>
      3) наличие социально значимого заболевания;</w:t>
      </w:r>
    </w:p>
    <w:bookmarkEnd w:id="91"/>
    <w:bookmarkStart w:name="z122" w:id="92"/>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92"/>
    <w:bookmarkStart w:name="z123" w:id="93"/>
    <w:p>
      <w:pPr>
        <w:spacing w:after="0"/>
        <w:ind w:left="0"/>
        <w:jc w:val="both"/>
      </w:pPr>
      <w:r>
        <w:rPr>
          <w:rFonts w:ascii="Times New Roman"/>
          <w:b w:val="false"/>
          <w:i w:val="false"/>
          <w:color w:val="000000"/>
          <w:sz w:val="28"/>
        </w:rPr>
        <w:t>
      5) сиротство, отсутствие родительского попечения;</w:t>
      </w:r>
    </w:p>
    <w:bookmarkEnd w:id="93"/>
    <w:bookmarkStart w:name="z124" w:id="94"/>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bookmarkEnd w:id="94"/>
    <w:bookmarkStart w:name="z125" w:id="95"/>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bookmarkEnd w:id="95"/>
    <w:bookmarkStart w:name="z126" w:id="96"/>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96"/>
    <w:bookmarkStart w:name="z127" w:id="97"/>
    <w:p>
      <w:pPr>
        <w:spacing w:after="0"/>
        <w:ind w:left="0"/>
        <w:jc w:val="both"/>
      </w:pPr>
      <w:r>
        <w:rPr>
          <w:rFonts w:ascii="Times New Roman"/>
          <w:b w:val="false"/>
          <w:i w:val="false"/>
          <w:color w:val="000000"/>
          <w:sz w:val="28"/>
        </w:rPr>
        <w:t>
      8. Установить порог среднедушевого дохода в размере однократного прожиточного минимума по Костанайской области.</w:t>
      </w:r>
    </w:p>
    <w:bookmarkEnd w:id="97"/>
    <w:bookmarkStart w:name="z128" w:id="98"/>
    <w:p>
      <w:pPr>
        <w:spacing w:after="0"/>
        <w:ind w:left="0"/>
        <w:jc w:val="both"/>
      </w:pPr>
      <w:r>
        <w:rPr>
          <w:rFonts w:ascii="Times New Roman"/>
          <w:b w:val="false"/>
          <w:i w:val="false"/>
          <w:color w:val="000000"/>
          <w:sz w:val="28"/>
        </w:rPr>
        <w:t>
      9. Социальная помощь на оплату обучения оказывается на получение одного образования.</w:t>
      </w:r>
    </w:p>
    <w:bookmarkEnd w:id="98"/>
    <w:bookmarkStart w:name="z129" w:id="99"/>
    <w:p>
      <w:pPr>
        <w:spacing w:after="0"/>
        <w:ind w:left="0"/>
        <w:jc w:val="both"/>
      </w:pPr>
      <w:r>
        <w:rPr>
          <w:rFonts w:ascii="Times New Roman"/>
          <w:b w:val="false"/>
          <w:i w:val="false"/>
          <w:color w:val="000000"/>
          <w:sz w:val="28"/>
        </w:rPr>
        <w:t xml:space="preserve">
      10. Социальная помощь по основаниям, предусмотренным подпунктами 1), 2) и 7) </w:t>
      </w:r>
      <w:r>
        <w:rPr>
          <w:rFonts w:ascii="Times New Roman"/>
          <w:b w:val="false"/>
          <w:i w:val="false"/>
          <w:color w:val="000000"/>
          <w:sz w:val="28"/>
        </w:rPr>
        <w:t>пункта 7</w:t>
      </w:r>
      <w:r>
        <w:rPr>
          <w:rFonts w:ascii="Times New Roman"/>
          <w:b w:val="false"/>
          <w:i w:val="false"/>
          <w:color w:val="000000"/>
          <w:sz w:val="28"/>
        </w:rPr>
        <w:t xml:space="preserve"> настоящих Правил, оказывается не позднее трех месяцев со дня наступления указанных событий.</w:t>
      </w:r>
    </w:p>
    <w:bookmarkEnd w:id="99"/>
    <w:bookmarkStart w:name="z130" w:id="100"/>
    <w:p>
      <w:pPr>
        <w:spacing w:after="0"/>
        <w:ind w:left="0"/>
        <w:jc w:val="both"/>
      </w:pPr>
      <w:r>
        <w:rPr>
          <w:rFonts w:ascii="Times New Roman"/>
          <w:b w:val="false"/>
          <w:i w:val="false"/>
          <w:color w:val="000000"/>
          <w:sz w:val="28"/>
        </w:rPr>
        <w:t>
      11.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00"/>
    <w:bookmarkStart w:name="z131" w:id="101"/>
    <w:p>
      <w:pPr>
        <w:spacing w:after="0"/>
        <w:ind w:left="0"/>
        <w:jc w:val="left"/>
      </w:pPr>
      <w:r>
        <w:rPr>
          <w:rFonts w:ascii="Times New Roman"/>
          <w:b/>
          <w:i w:val="false"/>
          <w:color w:val="000000"/>
        </w:rPr>
        <w:t xml:space="preserve"> 3. Порядок оказания социальной помощи</w:t>
      </w:r>
    </w:p>
    <w:bookmarkEnd w:id="101"/>
    <w:bookmarkStart w:name="z132" w:id="102"/>
    <w:p>
      <w:pPr>
        <w:spacing w:after="0"/>
        <w:ind w:left="0"/>
        <w:jc w:val="both"/>
      </w:pPr>
      <w:r>
        <w:rPr>
          <w:rFonts w:ascii="Times New Roman"/>
          <w:b w:val="false"/>
          <w:i w:val="false"/>
          <w:color w:val="000000"/>
          <w:sz w:val="28"/>
        </w:rPr>
        <w:t>
      12. Социальная помощь к праздничным дням и памятным датам оказывается без истребования заявлений от получателей.</w:t>
      </w:r>
    </w:p>
    <w:bookmarkEnd w:id="102"/>
    <w:bookmarkStart w:name="z133" w:id="103"/>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03"/>
    <w:bookmarkStart w:name="z134" w:id="104"/>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104"/>
    <w:bookmarkStart w:name="z135" w:id="105"/>
    <w:p>
      <w:pPr>
        <w:spacing w:after="0"/>
        <w:ind w:left="0"/>
        <w:jc w:val="both"/>
      </w:pPr>
      <w:r>
        <w:rPr>
          <w:rFonts w:ascii="Times New Roman"/>
          <w:b w:val="false"/>
          <w:i w:val="false"/>
          <w:color w:val="000000"/>
          <w:sz w:val="28"/>
        </w:rPr>
        <w:t xml:space="preserve">
      13.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поселка, села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05"/>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впервые обратившиеся, предоставляют документ, подтверждающий социальный статус заявителя.</w:t>
      </w:r>
    </w:p>
    <w:p>
      <w:pPr>
        <w:spacing w:after="0"/>
        <w:ind w:left="0"/>
        <w:jc w:val="both"/>
      </w:pPr>
      <w:r>
        <w:rPr>
          <w:rFonts w:ascii="Times New Roman"/>
          <w:b w:val="false"/>
          <w:i w:val="false"/>
          <w:color w:val="000000"/>
          <w:sz w:val="28"/>
        </w:rPr>
        <w:t xml:space="preserve">
      Родитель либо законный представитель лиц, указанных в </w:t>
      </w:r>
      <w:r>
        <w:rPr>
          <w:rFonts w:ascii="Times New Roman"/>
          <w:b w:val="false"/>
          <w:i w:val="false"/>
          <w:color w:val="000000"/>
          <w:sz w:val="28"/>
        </w:rPr>
        <w:t>подпункте 3)</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вирусом иммунодефицита человека.</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4)</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туберкулезом и нахождения на амбулаторном лечении.</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5)</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оказание услуги (оперативное лечение), выданные медицинской организацией.</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6)</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копию рецептурного бланка за текущий год, заверенную врачом, и кассовый и/или товарный чек.</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7)</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обучения, его стоимость.</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подпунктах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причиненного ущерба гражданину (семье) либо его имуществу вследствие стихийного бедствия или пожара.</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10)</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освобождения из мест лишения свободы, нахождения на учете службы пробации.</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12)</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оплату санаторно-курортного лечения, акт выполненных работ (оказанных услуг), выданные санаторно-курортной организацией лицу с инвалидностью первой группы и сопровождающему его лицу.</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13)</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социальный статус, оплату санаторно-курортного лечения, акт выполненных работ (оказанных услуг), выданные санаторно-курортной организацией.</w:t>
      </w:r>
    </w:p>
    <w:p>
      <w:pPr>
        <w:spacing w:after="0"/>
        <w:ind w:left="0"/>
        <w:jc w:val="both"/>
      </w:pPr>
      <w:r>
        <w:rPr>
          <w:rFonts w:ascii="Times New Roman"/>
          <w:b w:val="false"/>
          <w:i w:val="false"/>
          <w:color w:val="000000"/>
          <w:sz w:val="28"/>
        </w:rPr>
        <w:t>
      Документы предоставляются в подлинниках и копиях для сверки. После сверки подлинники документов возвращаются заявителю.</w:t>
      </w:r>
    </w:p>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13 в редакции решения маслихата Амангельдинского района Костанайской области от 22.04.2026 </w:t>
      </w:r>
      <w:r>
        <w:rPr>
          <w:rFonts w:ascii="Times New Roman"/>
          <w:b w:val="false"/>
          <w:i w:val="false"/>
          <w:color w:val="000000"/>
          <w:sz w:val="28"/>
        </w:rPr>
        <w:t>№ 214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Социальная помощь назначается с месяца подачи заявления.</w:t>
      </w:r>
    </w:p>
    <w:bookmarkStart w:name="z157" w:id="106"/>
    <w:p>
      <w:pPr>
        <w:spacing w:after="0"/>
        <w:ind w:left="0"/>
        <w:jc w:val="both"/>
      </w:pPr>
      <w:r>
        <w:rPr>
          <w:rFonts w:ascii="Times New Roman"/>
          <w:b w:val="false"/>
          <w:i w:val="false"/>
          <w:color w:val="000000"/>
          <w:sz w:val="28"/>
        </w:rPr>
        <w:t xml:space="preserve">
      15. Порядок рассмотрения документов, сроки оказания социальной помощи, основания для отказа, прекращения выплаты социальной помощи, возврата излишне выплаченных сумм и финансирование расходов на предоставление социальной помощи определены в соответствии с </w:t>
      </w:r>
      <w:r>
        <w:rPr>
          <w:rFonts w:ascii="Times New Roman"/>
          <w:b w:val="false"/>
          <w:i w:val="false"/>
          <w:color w:val="000000"/>
          <w:sz w:val="28"/>
        </w:rPr>
        <w:t>пунктами 13- 24</w:t>
      </w:r>
      <w:r>
        <w:rPr>
          <w:rFonts w:ascii="Times New Roman"/>
          <w:b w:val="false"/>
          <w:i w:val="false"/>
          <w:color w:val="000000"/>
          <w:sz w:val="28"/>
        </w:rPr>
        <w:t xml:space="preserve"> Типовых правил.</w:t>
      </w:r>
    </w:p>
    <w:bookmarkEnd w:id="106"/>
    <w:bookmarkStart w:name="z158" w:id="107"/>
    <w:p>
      <w:pPr>
        <w:spacing w:after="0"/>
        <w:ind w:left="0"/>
        <w:jc w:val="both"/>
      </w:pPr>
      <w:r>
        <w:rPr>
          <w:rFonts w:ascii="Times New Roman"/>
          <w:b w:val="false"/>
          <w:i w:val="false"/>
          <w:color w:val="000000"/>
          <w:sz w:val="28"/>
        </w:rPr>
        <w:t>
      16.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07"/>
    <w:bookmarkStart w:name="z159" w:id="108"/>
    <w:p>
      <w:pPr>
        <w:spacing w:after="0"/>
        <w:ind w:left="0"/>
        <w:jc w:val="both"/>
      </w:pPr>
      <w:r>
        <w:rPr>
          <w:rFonts w:ascii="Times New Roman"/>
          <w:b w:val="false"/>
          <w:i w:val="false"/>
          <w:color w:val="000000"/>
          <w:sz w:val="28"/>
        </w:rPr>
        <w:t>
      17.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108"/>
    <w:bookmarkStart w:name="z160" w:id="109"/>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09"/>
    <w:bookmarkStart w:name="z161" w:id="110"/>
    <w:p>
      <w:pPr>
        <w:spacing w:after="0"/>
        <w:ind w:left="0"/>
        <w:jc w:val="both"/>
      </w:pPr>
      <w:r>
        <w:rPr>
          <w:rFonts w:ascii="Times New Roman"/>
          <w:b w:val="false"/>
          <w:i w:val="false"/>
          <w:color w:val="000000"/>
          <w:sz w:val="28"/>
        </w:rPr>
        <w:t xml:space="preserve">
      18.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через информационные системы уполномоченного государственного органа в соответствии с </w:t>
      </w:r>
      <w:r>
        <w:rPr>
          <w:rFonts w:ascii="Times New Roman"/>
          <w:b w:val="false"/>
          <w:i w:val="false"/>
          <w:color w:val="000000"/>
          <w:sz w:val="28"/>
        </w:rPr>
        <w:t>пунктами 28-32</w:t>
      </w:r>
      <w:r>
        <w:rPr>
          <w:rFonts w:ascii="Times New Roman"/>
          <w:b w:val="false"/>
          <w:i w:val="false"/>
          <w:color w:val="000000"/>
          <w:sz w:val="28"/>
        </w:rPr>
        <w:t xml:space="preserve"> Типовых правил.</w:t>
      </w:r>
    </w:p>
    <w:bookmarkEnd w:id="110"/>
    <w:bookmarkStart w:name="z162" w:id="111"/>
    <w:p>
      <w:pPr>
        <w:spacing w:after="0"/>
        <w:ind w:left="0"/>
        <w:jc w:val="both"/>
      </w:pPr>
      <w:r>
        <w:rPr>
          <w:rFonts w:ascii="Times New Roman"/>
          <w:b w:val="false"/>
          <w:i w:val="false"/>
          <w:color w:val="000000"/>
          <w:sz w:val="28"/>
        </w:rPr>
        <w:t>
      19. Оплата банковских услуг, связанных с выплатой социальной помощи, осуществляется за счет средств местного бюджета на основании договора, заключаемого между Государственной корпорацией и уполномоченным органом по оказанию социальной помощи.</w:t>
      </w:r>
    </w:p>
    <w:bookmarkEnd w:id="1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Амангельдинского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5 декабря 2023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62</w:t>
            </w:r>
          </w:p>
        </w:tc>
      </w:tr>
    </w:tbl>
    <w:bookmarkStart w:name="z134" w:id="112"/>
    <w:p>
      <w:pPr>
        <w:spacing w:after="0"/>
        <w:ind w:left="0"/>
        <w:jc w:val="left"/>
      </w:pPr>
      <w:r>
        <w:rPr>
          <w:rFonts w:ascii="Times New Roman"/>
          <w:b/>
          <w:i w:val="false"/>
          <w:color w:val="000000"/>
        </w:rPr>
        <w:t xml:space="preserve"> Перечень признанных утратившими силу некоторых решений Амангельдинского районного маслихата</w:t>
      </w:r>
    </w:p>
    <w:bookmarkEnd w:id="112"/>
    <w:bookmarkStart w:name="z135" w:id="11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Решение</w:t>
      </w:r>
      <w:r>
        <w:rPr>
          <w:rFonts w:ascii="Times New Roman"/>
          <w:b w:val="false"/>
          <w:i w:val="false"/>
          <w:color w:val="000000"/>
          <w:sz w:val="28"/>
        </w:rPr>
        <w:t xml:space="preserve"> маслихата "Об утверждении Правил оказания социальной помощи, установления размеров и определения перечня отдельных категорий нуждающихся граждан" от 21 сентября 2020 года № 402 (зарегистрировано в Реестре государственной регистрации нормативных правовых актов под № 9476).</w:t>
      </w:r>
    </w:p>
    <w:bookmarkEnd w:id="113"/>
    <w:bookmarkStart w:name="z136" w:id="11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изменения в решение маслихата от 21 сентября 2020 года № 402 "Об утверждении Правил оказания социальной помощи, установления размеров и определения перечня отдельных категорий нуждающихся граждан" от 16 апреля 2021 года № 38 (зарегистрировано в Реестре государственной регистрации нормативных правовых актов под № 9874).</w:t>
      </w:r>
    </w:p>
    <w:bookmarkEnd w:id="114"/>
    <w:bookmarkStart w:name="z137" w:id="11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изменения в решение маслихата от 21 сентября 2020 года № 402 "Об утверждении Правил оказания социальной помощи, установления размеров и определения перечня отдельных категорий нуждающихся граждан" от 06 апреля 2022 года № 111 (зарегистрировано в Реестре государственной регистрации нормативных правовых актов под № 27551).</w:t>
      </w:r>
    </w:p>
    <w:bookmarkEnd w:id="115"/>
    <w:bookmarkStart w:name="z138" w:id="11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изменений в решение маслихата от 21 сентября 2020 года № 402 "Об утверждении Правил оказания социальной помощи, установления размеров и определения перечня отдельных категорий нуждающихся граждан" от 17 июня 2022 года № 122 (зарегистрировано в Реестре государственной регистрации нормативных правовых актов под № 28569).</w:t>
      </w:r>
    </w:p>
    <w:bookmarkEnd w:id="116"/>
    <w:bookmarkStart w:name="z139" w:id="11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изменений в решение маслихата 21 сентября 2020 года № 402 "Об утверждении Правил оказания социальной помощи, установления размеров и определения перечня отдельных категорий нуждающихся граждан" от 29 ноября 2022 года № 140 (зарегистрировано в Реестре государственной регистрации нормативных правовых актов под № 30875).</w:t>
      </w:r>
    </w:p>
    <w:bookmarkEnd w:id="117"/>
    <w:bookmarkStart w:name="z140" w:id="11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изменений в решение маслихата от 21 сентября 2020 года № 402 "Об утверждении Правил оказания социальной помощи, установления размеров и определения перечня отдельных категорий нуждающихся граждан" от 21 апреля 2023 года № 13 (зарегистрировано в Реестре государственной регистрации нормативных правовых актов под № 9989).</w:t>
      </w:r>
    </w:p>
    <w:bookmarkEnd w:id="1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