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612fa" w14:textId="01612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города Арыс от 15 ноября 2022 года № 29/153-VІІ "Об определении размера и перечня категорий получателей жилищных сертификатов по городу Арыс"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Арысского городского маслихата Туркестанской области от 28 сентября 2023 года № 8/52-VІІІ. Зарегистрировано в Департаменте юстиции Туркестанской области 29 сентября 2023 года № 6367-13. Утратило силу решением Арысского городского маслихата Туркестанской области от 29 декабря 2025 года № 42/240-VІІІ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Арысского городского маслихата Туркестанской области от 29.12.2025 № 42/240-VІІІ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города Арыс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Арыс "Об определении размера и перечня категорий получателей жилищных сертификатов по городу Арыс" от 15 ноября 2022 года №29/153-VІІ (зарегистрировано в Реестре государственной регистрации нормативных правовых актов под №30577)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города Арыс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№8/52-VІІІ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ноября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№29/153-VII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жилищных сертификатов по городу Арыс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реализации права приобретения гражданами жилья в собственность с использованием ипотечного жилищного займа в рамках ипотечной программы, утвержденной Национальным Банком Республики Казахстан и (или) государственной программы жилищного строительства, определить размер жилищных сертификатов в городе Арыс: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10 % от суммы первоначального взноса, но не более 1 500 000 (один миллион пятьсот тысяч) тенге в виде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10 % от суммы первоначального взноса, но не более 1 500 000 (один миллион пятьсот тысяч) тенге в виде социальной поддержки.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жилищного сертификата определяется в едином размере не более 1 500 000 (один миллион пятьсот тысяч) тенге для каждого получателя.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№8/52-VІІІ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ноября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№29/153-VII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категорий получателей жилищных сертификатов по городу Арыс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ветераны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ветераны, приравненные по льготам к ветеранам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ветераны боевых действий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 с инвалидностью первой и второй групп;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семьи, имеющие или воспитывающие детей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лица, страдающие тяжелыми формами некоторых хронических заболеваний, перечисленных в списке заболеваний, утверждаемом уполномоченным органом в области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пенсионеры по возрасту;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дети-сироты и дети, оставшиеся без попечения родителей, не достигшие двадцати девяти лет, потерявшие родителей до совершеннолетия;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кандасы: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лица, лишившиеся жилища в результате экологических бедствий,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многодетные матери, награжденные подвесками "Алтын алқа", "Күмісалқа" или получившие ранее звание "Мать-героиня", а также награжденные орденами "Материнская слава" I и II степени, многодетные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семьи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спасании человеческой жизни, при охране правопорядка;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неполные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государственным служащим, работникам бюджетных организаций, военнослужащим, кандидатам в космонавты, космонавтам, сотрудникам специальных государственных органов и лицам, занимающим государственные выборные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востребованные специалисты, осуществляющие трудовую деятельность в отрасли здравоохранения, образования, культуры, спорта, на основе анализа статистических наблюдений по статистике труда и занятости, с учетом прогноза трудовых ресурсов, формируемых согласно Приказа Министра труда и социальной защиты населения Республики Казахстан от 20 мая 2023 года №161 "Об утверждении Правил формирования национальной системы прогнозирования трудовых ресурсов и использования ее результатов (зарегистрированного в Реестре государственной регистрации нормативных правовых актов под №32546)".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