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0741b4" w14:textId="d0741b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Усть-Каменогорского городского маслихата от 25 октября 2019 года № 49/2-VI "Об определении размера и перечня категорий получателей жилищных сертификатов по городу Усть-Каменогорску"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Усть-Каменогорского городского маслихата Восточно-Казахстанской области от 19 октября 2023 года № 10/5-VIII. Зарегистрировано Департаментом юстиции Восточно-Казахстанской области 31 октября 2023 года № 8903-16. Утратило силу решением Усть-Каменогорского городского маслихата Восточно-Казахстанской области от 19 декабря 2025 года № 40/10-VIII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Усть-Каменогорского городского маслихата Восточно-Казахстанской области от 19.12.2025 </w:t>
      </w:r>
      <w:r>
        <w:rPr>
          <w:rFonts w:ascii="Times New Roman"/>
          <w:b w:val="false"/>
          <w:i w:val="false"/>
          <w:color w:val="ff0000"/>
          <w:sz w:val="28"/>
        </w:rPr>
        <w:t>№ 40/10-VIII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Усть-Каменогорский городской маслихат РЕШИЛ: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Усть-Каменогорского городского маслихата от 25 октября 2019 года № 49/2-VI "Об определении размера и перечня категорий получателей жилищных сертификатов по городу Усть-Каменогорску" (зарегистрировано в Реестре государственной регистрации нормативных правовых актов под № 6248) следующие изменения: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Определить перечень категорий получателей жилищных сертификатов по городу Усть-Каменогорску: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ветераны Великой Отечественной войны;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ветераны, приравненные по льготам к ветеранам Великой Отечественной войны;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ветераны боевых действий на территории других государств;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 с инвалидностью первой и второй групп;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семьи, имеющие или воспитывающие детей с инвалидностью;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пенсионеры по возрасту;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дети-сироты и дети, оставшиеся без попечения родителей, не достигшие двадцати девяти лет, потерявшие родителей до совершеннолетия. При призыве таких лиц на воинскую службу возраст продлевается на срок прохождения срочной воинской службы;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кандасы;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лишившиеся жилища в результате экологических бедствий, чрезвычайных ситуаций природного и техногенного характера;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многодетные матери, награжденные подвесками "Алтын алқа", "Күміс алқа" или получившие ранее звание "Мать-героиня", а также награжденные орденами "Материнская слава" I и II степени, многодетные семьи;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семьи лиц, погибших (умерших) при исполнении государственных или общественных обязанностей, воинской службы, при подготовке или осуществлении полета в космическое пространство, при спасении человеческой жизни, при охране правопорядка;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неполные семьи;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востребованные специалисты здравоохранения, образования, культуры, спорта и социального обеспечения, определяемые на основе анализа статистических наблюдений по статистике труда и занятости, а также с учетом прогноза трудовых ресурсов, формируемого согласно Правил формирования национальной системы прогнозирования трудовых ресурсов и использования ее результатов,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20 мая 2023 года № 161 (зарегистрирован в Реестре государственной регистрации нормативных правовых актов под № 32546).".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"2. Настоящее решение вводится в действие по истечении десяти календарных дней после дня его первого официального опубликования." изложить в новой редакции:</w:t>
      </w:r>
    </w:p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Настоящее решение вводится в действие по истечении десяти календарных дней после дня его первого официального опубликования.".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Усть-Каменогорского городского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Светаш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