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411a3" w14:textId="a5411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регулирования банковской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24 июня 2024 года № 30. Зарегистрировано в Министерстве юстиции Республики Казахстан 26 июня 2024 года № 34582.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регулирования банковской деятельности, в которые вносятся изменения,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2024 года № 30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регулирования банковской деятельности, в которые вносятся изменения</w:t>
      </w:r>
    </w:p>
    <w:bookmarkEnd w:id="10"/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Агентства РК по регулированию и развитию финансового рынка от 29.09.2025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нормативных 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нормативных 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нормативных 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утратило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нормативных 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утратило силу постановлением Правления Агентства РК по регулированию и развитию финансового рынка от 29.09.2025 </w:t>
      </w:r>
      <w:r>
        <w:rPr>
          <w:rFonts w:ascii="Times New Roman"/>
          <w:b w:val="false"/>
          <w:i w:val="false"/>
          <w:color w:val="ff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