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340110" w14:textId="334011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разрешительных требований и перечня документов, подтверждающих соответствие им при выдаче разрешений второй категории для осуществления деятельности по сбору (заготовке), хранению, переработке и реализации лома и отходов цветных и чҰрных металлов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промышленности и строительства Республики Казахстан от 19 июля 2024 года № 271. Зарегистрирован в Министерстве юстиции Республики Казахстан 24 июля 2024 года № 34798.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Вводится в действие с 10.10.2024.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подпунктами 2-1)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"О разрешениях и уведомлениях",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разрешительные требования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и перечень документов, подтверждающих соответствие им при выдаче разрешений второй категории для осуществления деятельности по сбору (заготовке), хранению, переработке и реализации лома и отходов цветных и черных металлов.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Комитету промышленности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 Настоящий приказ подлежит официальному опубликованию и вводится в действие с 10 октября 2024 года.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Исполняющий обязанности министра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промышленности и строительства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Бейспеков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7"/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по чрезвычайным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ситуациям Республики Казахстан</w:t>
      </w:r>
    </w:p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 xml:space="preserve">
       "СОГЛАСОВАН" 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национальной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экономики Республики Казахстан</w:t>
      </w:r>
    </w:p>
    <w:p>
      <w:pPr>
        <w:spacing w:after="0"/>
        <w:ind w:left="0"/>
        <w:jc w:val="both"/>
      </w:pPr>
      <w:bookmarkStart w:name="z16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инноваций 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1"/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экологии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природных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июля 2024 года № 271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Разрешительные требования предусматриваются в редакции приказа и.о. Министра промышленности и строительства РК от 28.09.2026 </w:t>
      </w:r>
      <w:r>
        <w:rPr>
          <w:rFonts w:ascii="Times New Roman"/>
          <w:b w:val="false"/>
          <w:i w:val="false"/>
          <w:color w:val="ff0000"/>
          <w:sz w:val="28"/>
        </w:rPr>
        <w:t>№ 484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20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Разрешительные требования и перечень документов, подтверждающих соответствие им при выдаче разрешений второй категории для осуществления деятельности по сбору (заготовке), хранению, переработке и реализации лома и отходов цветных и черных металлов</w:t>
      </w:r>
    </w:p>
    <w:bookmarkEnd w:id="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Разрешительные требования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</w:tbl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Юридическим лицам, осуществляющим деятельность по сбору (заготовке), хранению, переработке и реализации лома и отходов цветных и черных металлов необходимо соответствовать требованиям, включающим наличие</w:t>
      </w:r>
    </w:p>
    <w:bookmarkEnd w:id="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специализированной производственной базы на праве собственности или ином законном основании, соответствующей требованиям санитарно-эпидемиологической, пожарной, экологической безопасности</w:t>
            </w:r>
          </w:p>
          <w:bookmarkEnd w:id="1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 подтверждающий право собственности или владения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транспортного средства (грузовые автомобили и /или другой автотранспорт), находящегося на праве собственности или ином законном основании, для перевозки лома и отходов цветных и черных металлов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паспорт транспортного средства, в случае аренды транспортного средства договор аренды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земельного участка с подъездными путями для автотранспорта и/или подъездными железнодорожными путями-тупиками на праве собственности и/или другом законном основании, для лома и отходов черных металлов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 на земельный участок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инструкции по сбору (заготовке), хранению, переработке и реализации лома и отходов цветных и черных металлов, утверждаемой руководителем юридического лица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инструкция по сбору (заготовке), хранению, переработке и реализации лома и отходов цветных и черных металлов, утвержденная руководителем юридического лица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квалифицированного персонала для работы на применяемом оборудовании согласно штатного расписания предприятия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 согласно приложению к настоящим разрешительным требованиям для осуществления деятельность по сбору (заготовке), хранению, переработке и реализации лома и отходов цветных и черных металлов, включающим наличие и перечня документов, подтверждающих соответствие им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Специализированная производственная база и при наличии филиалы, такие филиалы включают:</w:t>
      </w:r>
    </w:p>
    <w:bookmarkEnd w:id="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для хранения баллонов с кислородом и пропаном для лома и отходов черных металлов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 согласно приложению к настоящим разрешительным требованиям для осуществления деятельность по сбору (заготовке), хранению, переработке и реализации лома и отходов цветных и черных металлов, включающим наличие и перечня документов, подтверждающих соответствие им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Закрытые помещения либо заасфальтированные или имеющие твердое бетонное или иное покрытие места для сбора (заготовки), хранения и переработки лома и отходов цветных и черных металлов, с раздельным хранением лома и отходов по группам, видам, маркам и сортам (для цветного лома)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 согласно приложению к настоящим разрешительным требованиям для осуществления деятельность по сбору (заготовке), хранению, переработке и реализации лома и отходов цветных и черных металлов, включающим наличие и перечня документов, подтверждающих соответствие им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площадки или производственные помещения с оборудованием и инструментами для сортировки, резки и пакетирования лома и отходов цветных и черных металлов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 согласно приложению к настоящим разрешительным требованиям для осуществления деятельность по сбору (заготовке), хранению, переработке и реализации лома и отходов цветных и черных металлов, включающим наличие и перечня документов, подтверждающих соответствие им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Хранилища или закрытые металлические контейнеры для взрывоопасного лома и отходов цветных и черных металлов, оснащенные средствами пожаротушения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 согласно приложению к настоящим разрешительным требованиям для осуществления деятельность по сбору (заготовке), хранению, переработке и реализации лома и отходов цветных и черных металлов, включающим наличие и перечня документов, подтверждающих соответствие им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Стационарные или мобильные грузоподъемные механизмы, а также приспособления, по грузоподъемности соответствующее технологическому процессу для проведения данных работ, утвержденному на предприятии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паспорт грузоподъемного механизма, инструкция по эксплуатации грузоподъемного механизма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Оборудование, соответствующее технологическому процессу на предприятии, для резки, разделки лома цветных и черных металлов, а также прессы и/или гидроножницы для переработки лома цветных и черных металлов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 согласно приложению к настоящим разрешительным требованиям для осуществления деятельность по сбору (заготовке), хранению, переработке и реализации лома и отходов цветных и черных металлов, включающим наличие и перечня документов, подтверждающих соответствие им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измерений (автомобильные или железнодорожные весы и/или другие средства измерений), внесенные в реестр государственной системы обеспечения единства измерений, при наличии на них действующего сертификата об их поверке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Сертификат о поверке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"Об обеспечении единства измерений"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по инвестициям и развитию Республики Казахстан от 27 декабря 2018 года № 934 "Об утверждении Правил проведения поверки средств измерений, установления периодичности поверки средств измерений и формы сертификата о поверке средств измерений" (зарегистрирован в Реестре государственной регистрации нормативных правовых актов под № 18094).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Дозиметрическое или радиометрическое оборудование для измерения уровня радиации лома и отходов цветных и черных металлов, внесенное в реестр государственной системы обеспечения единства измерений, при наличии на него действующего сертификата о поверке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Сертификат о поверке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Закон Республики Казахстан "Об обеспечении единства измерений"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здравоохранения Республики Казахстан от 25 августа 2022 года № ҚР ДСМ-90 "Об утверждении Санитарных правил "Санитарно-эпидемиологические требования к радиационно-опасным объектам" (зарегистрирован в Реестре государственной регистрации нормативных правовых актов под № 29292).</w:t>
            </w:r>
          </w:p>
        </w:tc>
      </w:tr>
    </w:tbl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Приемный пункт, осуществляющий прием лома и отходов цветных и черных металлов, являющийся частью специализированной производственной базы юридического лица или его филиала, включает:</w:t>
      </w:r>
    </w:p>
    <w:bookmarkEnd w:id="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измерений (автомобильные или железнодорожные весы и/или другие средства измерений), внесенные в реестр государственной системы обеспечения единства измерений, при наличии на них действующего сертификата об их поверке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Сертификат о поверке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"Об обеспечении единства измерений"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по инвестициям и развитию Республики Казахстан от 27 декабря 2018 года № 934 "Об утверждении Правил проведения поверки средств измерений, установления периодичности поверки средств измерений и формы сертификата о поверке средств измерений" (зарегистрирован в Реестре государственной регистрации нормативных правовых актов под № 18094)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Документы, подтверждающие принадлежность приемного пункта юридическому лицу или его филиалу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 на право собственности или иное право владения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Стационарные или мобильные грузоподъемные механизмы, а также приспособления, по грузоподъемности соответствующее технологическому процессу для проведения данных работ, утвержденному на предприятии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паспорт грузоподъемного механизма, инструкция по эксплуатации грузоподъемного механизма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Вывески с указанием принадлежности приемного пункта юридическому лицу или его филиалу, наименования, БИН, режима работы и прейскуранта скупочных цен на удобном для обозрения месте, а также на официальном сайте юридического лица (при его наличии)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фото вывески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журналов учета, и/или электронных журналов учета, где должны отображаться сведения о поступающем ломе и отходах цветных и черных металлов, приемо-сдаточные акты и другие документы бухгалтерского учета в соответствии с установленным законодательством Республики Казахстан порядком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фото журналов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разрешительным 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юридическим лицам,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осуществляющим деятельность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сбору (заготовке), хранению,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переработке и реализации лома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отходов цветных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черных металлов</w:t>
            </w:r>
          </w:p>
        </w:tc>
      </w:tr>
    </w:tbl>
    <w:bookmarkStart w:name="z26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сведений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Сведения о производственной базе: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Адрес производственной базы _____________________________________________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Площадь _______________________________________________________________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Номер свидетельства о регистрации недвижимости: ___________________________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Номер договора об аренде (купли-продажи, т.д.): _____________________________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Филиалы, приемные пункты (при их наличии) адрес: __________________________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База оснащена необходимым оборудованием для выполнения заявленного вида деятельности _______________________________________________________________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Наличие квалифицированного персонала для работы на применяемом оборудовании согласно штатного расписания предприятия: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Фамилия, имя, отчество (при наличии) _______________________________________________________________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Работает в данной организации с ____ (указать число, месяц, год)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аттестован, обучен на предприятии (дата, месяц, год) _______________________________________________________________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Места для хранения баллонов с кислородом и пропаном для лома и отходов черных металлов: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имеется, описание_______________________________________________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Закрытые помещения либо заасфальтированные или имеющие твердое бетонное или иное покрытие места для сбора (заготовки), хранения и переработки лома и отходов цветных и черных металлов, с раздельным хранением лома и отходов по группам, видам, маркам и сортам (для цветного лома):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имеется, описание _______________________________________________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Специальные площадки или производственные помещения с оборудованием и инструментами для сортировки, резки и пакетирования лома и отходов цветных и черных металлов: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имеется, описание_______________________________________________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Хранилища или закрытые металлические контейнеры для взрывоопасного лома и отходов цветных и черных металлов, оснащенные средствами пожаротушения: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количество, описание_____________________________________________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Оборудование, соответствующее технологическому процессу на предприятии, для резки, разделки лома цветных и черных металлов, а также прессы и/или гидроножницы для переработки лома цветных и черных металлов: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наименование, количество_________________________________________</w:t>
      </w:r>
    </w:p>
    <w:bookmarkEnd w:id="3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