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97802" w14:textId="3f9780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w:t>
      </w:r>
    </w:p>
    <w:p>
      <w:pPr>
        <w:spacing w:after="0"/>
        <w:ind w:left="0"/>
        <w:jc w:val="both"/>
      </w:pPr>
      <w:r>
        <w:rPr>
          <w:rFonts w:ascii="Times New Roman"/>
          <w:b w:val="false"/>
          <w:i w:val="false"/>
          <w:color w:val="000000"/>
          <w:sz w:val="28"/>
        </w:rPr>
        <w:t>Решение акима Бурабайского района Акмолинской области от 12 августа 2024 года № 9. Зарегистрировано Департаментом юстиции Акмолинской области 12 августа 2024 года № 8819-03.</w:t>
      </w:r>
    </w:p>
    <w:p>
      <w:pPr>
        <w:spacing w:after="0"/>
        <w:ind w:left="0"/>
        <w:jc w:val="both"/>
      </w:pPr>
      <w:bookmarkStart w:name="z1" w:id="0"/>
      <w:r>
        <w:rPr>
          <w:rFonts w:ascii="Times New Roman"/>
          <w:b w:val="false"/>
          <w:i w:val="false"/>
          <w:color w:val="000000"/>
          <w:sz w:val="28"/>
        </w:rPr>
        <w:t xml:space="preserve">
      В соответствии с Конституционным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выборах в Республике Казахстан" аким Бурабайского района РЕШИЛ:</w:t>
      </w:r>
    </w:p>
    <w:bookmarkEnd w:id="0"/>
    <w:bookmarkStart w:name="z2" w:id="1"/>
    <w:p>
      <w:pPr>
        <w:spacing w:after="0"/>
        <w:ind w:left="0"/>
        <w:jc w:val="both"/>
      </w:pPr>
      <w:r>
        <w:rPr>
          <w:rFonts w:ascii="Times New Roman"/>
          <w:b w:val="false"/>
          <w:i w:val="false"/>
          <w:color w:val="000000"/>
          <w:sz w:val="28"/>
        </w:rPr>
        <w:t xml:space="preserve">
      1. Образовать избирательные участки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решению.</w:t>
      </w:r>
    </w:p>
    <w:bookmarkEnd w:id="1"/>
    <w:bookmarkStart w:name="z3" w:id="2"/>
    <w:p>
      <w:pPr>
        <w:spacing w:after="0"/>
        <w:ind w:left="0"/>
        <w:jc w:val="both"/>
      </w:pPr>
      <w:r>
        <w:rPr>
          <w:rFonts w:ascii="Times New Roman"/>
          <w:b w:val="false"/>
          <w:i w:val="false"/>
          <w:color w:val="000000"/>
          <w:sz w:val="28"/>
        </w:rPr>
        <w:t xml:space="preserve">
      2. Признать утратившими силу некоторые решения акима Бурабайского района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решению.</w:t>
      </w:r>
    </w:p>
    <w:bookmarkEnd w:id="2"/>
    <w:bookmarkStart w:name="z4" w:id="3"/>
    <w:p>
      <w:pPr>
        <w:spacing w:after="0"/>
        <w:ind w:left="0"/>
        <w:jc w:val="both"/>
      </w:pPr>
      <w:r>
        <w:rPr>
          <w:rFonts w:ascii="Times New Roman"/>
          <w:b w:val="false"/>
          <w:i w:val="false"/>
          <w:color w:val="000000"/>
          <w:sz w:val="28"/>
        </w:rPr>
        <w:t>
      3. Контроль за исполнением настоящего решения возложить на руководителя аппарата акима Бурабайского района.</w:t>
      </w:r>
    </w:p>
    <w:bookmarkEnd w:id="3"/>
    <w:bookmarkStart w:name="z5" w:id="4"/>
    <w:p>
      <w:pPr>
        <w:spacing w:after="0"/>
        <w:ind w:left="0"/>
        <w:jc w:val="both"/>
      </w:pPr>
      <w:r>
        <w:rPr>
          <w:rFonts w:ascii="Times New Roman"/>
          <w:b w:val="false"/>
          <w:i w:val="false"/>
          <w:color w:val="000000"/>
          <w:sz w:val="28"/>
        </w:rPr>
        <w:t>
      4. Настоящее решение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Аким Бурабайского 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А.Садыков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"СОГЛАСОВАНО"</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Бурабайская районная</w:t>
            </w:r>
          </w:p>
          <w:p>
            <w:pPr>
              <w:spacing w:after="20"/>
              <w:ind w:left="20"/>
              <w:jc w:val="both"/>
            </w:pPr>
          </w:p>
          <w:p>
            <w:pPr>
              <w:spacing w:after="20"/>
              <w:ind w:left="20"/>
              <w:jc w:val="both"/>
            </w:pPr>
            <w:r>
              <w:rPr>
                <w:rFonts w:ascii="Times New Roman"/>
                <w:b w:val="false"/>
                <w:i/>
                <w:color w:val="000000"/>
                <w:sz w:val="20"/>
              </w:rPr>
              <w:t>территориальная избирательная комиссия</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решению</w:t>
            </w:r>
            <w:r>
              <w:br/>
            </w:r>
            <w:r>
              <w:rPr>
                <w:rFonts w:ascii="Times New Roman"/>
                <w:b w:val="false"/>
                <w:i w:val="false"/>
                <w:color w:val="000000"/>
                <w:sz w:val="20"/>
              </w:rPr>
              <w:t>акима Бурабайского района</w:t>
            </w:r>
            <w:r>
              <w:br/>
            </w:r>
            <w:r>
              <w:rPr>
                <w:rFonts w:ascii="Times New Roman"/>
                <w:b w:val="false"/>
                <w:i w:val="false"/>
                <w:color w:val="000000"/>
                <w:sz w:val="20"/>
              </w:rPr>
              <w:t>от 12 августа 2024 года</w:t>
            </w:r>
            <w:r>
              <w:br/>
            </w:r>
            <w:r>
              <w:rPr>
                <w:rFonts w:ascii="Times New Roman"/>
                <w:b w:val="false"/>
                <w:i w:val="false"/>
                <w:color w:val="000000"/>
                <w:sz w:val="20"/>
              </w:rPr>
              <w:t>№ 9</w:t>
            </w:r>
          </w:p>
        </w:tc>
      </w:tr>
    </w:tbl>
    <w:bookmarkStart w:name="z7" w:id="5"/>
    <w:p>
      <w:pPr>
        <w:spacing w:after="0"/>
        <w:ind w:left="0"/>
        <w:jc w:val="left"/>
      </w:pPr>
      <w:r>
        <w:rPr>
          <w:rFonts w:ascii="Times New Roman"/>
          <w:b/>
          <w:i w:val="false"/>
          <w:color w:val="000000"/>
        </w:rPr>
        <w:t xml:space="preserve"> Избирательные участки</w:t>
      </w:r>
    </w:p>
    <w:bookmarkEnd w:id="5"/>
    <w:p>
      <w:pPr>
        <w:spacing w:after="0"/>
        <w:ind w:left="0"/>
        <w:jc w:val="both"/>
      </w:pPr>
      <w:r>
        <w:rPr>
          <w:rFonts w:ascii="Times New Roman"/>
          <w:b w:val="false"/>
          <w:i w:val="false"/>
          <w:color w:val="ff0000"/>
          <w:sz w:val="28"/>
        </w:rPr>
        <w:t xml:space="preserve">
      Сноска. Приложение с изменениями, внесенными решением акима Бурабайского района Акмолинской области от 18.06.2026 </w:t>
      </w:r>
      <w:r>
        <w:rPr>
          <w:rFonts w:ascii="Times New Roman"/>
          <w:b w:val="false"/>
          <w:i w:val="false"/>
          <w:color w:val="ff0000"/>
          <w:sz w:val="28"/>
        </w:rPr>
        <w:t>№ 9</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Избирательный участок № 314</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Мухтара Ауэзова, 63, здание коммунального государственного учреждения "Школа - гимназия № 1 города Щучинск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город Щучинск, улица Набережная – 38, 40, 41, 42, 43, 44, 45 а, 47, 48, 49, 51, 53, 54, 55, 56, 57, 58, 59, 60, 61, 62, 62 а, 63, 64, 64 а, 65, 67, 68, 70, 72, 73, 74, 76; улица Боровская – 31, 36, 37, 44, 49, 61, 63, 65, 67, 69, 71; улица Мухтара Ауэзова - 31, 34, 39, 40, 42, 44, 44 в, 45, 53, 55, 57, 59; улица Абылай хана - 25, 29, 33, 34, 44; улица Интернациональная - 29, 31, 32, 33, 34, 35, 36, 38, 39, 40, 41, 42, 43, 44, 45, 45 а, 46, 48, 50, 58; улица Луначарского - 35, 36, 37, 38, 39, 40, 41, 42, 43, 44, 45, 46, 47, 48, 49, 50, 51, 52, 53, 53 а, 54, 55, 56, 57, 58, 59, 60, 62, 64, 66, 68, 70, 72, 74, 76; улица Галыма Елемесова - 23, 25, 27, 29, 31, 35, 37, 39, 43, 45, 47, 49, 51, 57, 61; улица Конаева - 1, 3, 9, 23, 25, 27, 29, 31, 33, 35; улица Тургайская – 6, 8, 13, 15, 17, 20, 22, 23, 24, 25, 27, 29, 31, 32, 34, 36, 38, 40, 42; улица Красноармейская – 6, 13, 17, 19, 21, 23, 25, 26, 27, 28, 29, 31, 32, 34, 36, 38, 40; улица Байтерек - 1, 2, 6, 9, 14, 19, 21, 22, 23; улица Мира - 1, 2, 3, 5, 6, 15, 17, 20, 21, 22, 23, 24, 28, 30, 31, 32; улица Рақымжан Қошқарбаев - 2, 4, 6, 8, 10, 14, 16, 18, 30, 32; улица Нижняя – 57, 83, 85, 87, 90; микрорайон "Заречный" улица Абай – 1, 1/1, 1 а, 1 б, 1 в, 2, 2 а, 3, 4, 5, 6, 7, 8, 9, 10, 10 а, 11, 12, 13, 14, 15, 16, 17, 18, 18 а, 19, 20, 21, 22, 23, 24, 24 а, 25, 26, 27, 28, 28 а, 29, 30, 31, 32, 32 а, 33, 34, 34 б, 35, 36, 36 а, 37, 38, 39, 40, 41, 42, 43, 44, 45, 46, 47, 48, 49, 50, 51, 52, 53, 54, 55, 56, 57, 58, 59, 60, 61, 62, 63, 64, 65, 66, 67, 68, 69, 69 а, 70, 71, 72, 73, 74, 75, 76, 76 а, 77, 78, 78 а, 79, 80, 80 а, 81, 82, 82 а, 83, 84, 84 а, 85, 86, 86 а, 87, 88, 88 а, 89, 90, 90 а, 91, 92, 93, 94, 95, 96, 97, 98, 99, 100, 101, 101 а, 102, 103, 104, 105, 106, 107, 108, 109, 110, 111, 112, 113, 114, 115, 116, 117, 118, 119, 120, 121, 122, 123, 124, 125, 126, 126 а, 127, 128, 129, 130, 131, 132, 133, 134, 135, 136, 137, 138, 139, 140, 141, 142, 143, 144, 2 линия, 3 линия, 4 линия, 5 линия, 6 линия, 7 линия, 8 линия, 9 линия.</w:t>
      </w:r>
    </w:p>
    <w:p>
      <w:pPr>
        <w:spacing w:after="0"/>
        <w:ind w:left="0"/>
        <w:jc w:val="both"/>
      </w:pPr>
      <w:r>
        <w:rPr>
          <w:rFonts w:ascii="Times New Roman"/>
          <w:b w:val="false"/>
          <w:i w:val="false"/>
          <w:color w:val="000000"/>
          <w:sz w:val="28"/>
        </w:rPr>
        <w:t>
      Избирательный участок № 315</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Наурыз, 24, здание государственного учреждения "Отдел занятости и социальных программ Бурабайского района".</w:t>
      </w:r>
    </w:p>
    <w:p>
      <w:pPr>
        <w:spacing w:after="0"/>
        <w:ind w:left="0"/>
        <w:jc w:val="both"/>
      </w:pPr>
      <w:r>
        <w:rPr>
          <w:rFonts w:ascii="Times New Roman"/>
          <w:b w:val="false"/>
          <w:i w:val="false"/>
          <w:color w:val="000000"/>
          <w:sz w:val="28"/>
        </w:rPr>
        <w:t>
      Границы: город Щучинск, улица Набережная - 1, 2, 3, 4, 5, 6, 7, 8, 9, 10, 11, 12, 13, 14, 15, 16, 17, 18, 18 а, 19, 20, 21, 23, 24, 25, 26, 27, 28, 29, 30, 31, 32, 34, 35, 36, 37, 39; улица Боровская - 1, 2, 3, 4, 5, 6, 7, 8, 9, 10, 11, 12, 13, 14, 15, 16, 16 а, 17, 18, 19, 20, 21, 22, 23, 24, 25, 26, 27, 28, 29, 30; улица Мухтара Ауэзова - 1, 1 а, 2, 3, 4, 5, 6, 8, 10, 11, 12, 13, 14, 15, 17, 18, 20, 21, 22, 23, 24, 25, 27, 29, 30; улица Абылай хана - 1, 1 а, 2, 3, 4, 5, 6, 7, 8, 9, 10, 11, 12, 13, 14, 16, 17, 18, 19, 21, 23; улица Интернациональная - 1, 3, 4, 5, 6, 6 а, 7 а, 9, 10, 11, 12, 13, 14, 15,16, 18, 19, 20, 22, 23, 24, 25, 26, 28, 30; улица Луначарского – 1 д, 2, 2 а, 2 г, 5, 6, 7, 8, 9, 10, 11, 12, 13, 14, 15, 16, 17, 18, 18 а, 19, 20, 21, 22, 23, 24, 25, 26, 27, 28, 29, 30, 31, 32, 33, 34; улица Галыма Елемесова - 1, 3, 3 а, 5, 6, 7, 8, 9, 10, 11, 12, 13, 14, 15, 16, 17, 18, 19, 20, 21, 22, 24, 26, 28; улица Еркін Әуелбеков - 1, 1 а, 3, 5, 7, 9, 11, 11 а, 13, 15; улица Таулы - 1, 2, 3, 4, 5, 6, 7, 9, 10, 11, 13, 14, 15, 16; улица Балуан Шолақ - 1, 2, 3, 4, 5, 6, 7, 8, 9, 10, 11, 12, 13, 14, 15, 16, 17, 18, 19, 20, 21, 22, 23, 24, 25, 26, 28, 29, 30, 31, 32, 33, 34, 35, 36, 37, 38, 39, 40, 41, 42, 43, 44, 44 а, 45, 46, 47, 49; улица Наурыз – 2, 3, 4, 5, 6, 7, 8, 10, 11, 12, 13, 14, 15, 19, 20, 21, 22, 22 а, 23, 25, 26, 27, 28, 29, 30, 31, 32, 33, 34, 35, 36, 37, 38, 39, 40, 41, 42, 43, 44, 45, 46; улица Конаева - 2, 4, 6, 8, 10, 12, 14, 16, 18, 20, 20 а, 26, 28, 30, 32, 34, 36, 38, 40, 42, 44, 46, 48, 50, 52; улица Мичурина - 1, 1 а, 2, 3, 5, 5 а, 6, 7, 8, 9, 9 а, 10, 11, 12, 13, 14, 15, 16, 17, 18; территория дендрологического парка.</w:t>
      </w:r>
    </w:p>
    <w:p>
      <w:pPr>
        <w:spacing w:after="0"/>
        <w:ind w:left="0"/>
        <w:jc w:val="both"/>
      </w:pPr>
      <w:r>
        <w:rPr>
          <w:rFonts w:ascii="Times New Roman"/>
          <w:b w:val="false"/>
          <w:i w:val="false"/>
          <w:color w:val="000000"/>
          <w:sz w:val="28"/>
        </w:rPr>
        <w:t>
      Избирательный участок № 316</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Абылай хана, 50, здание государственного коммунального казенного предприятия "Высший технический колледж, город Щучинск, Бурабайский район" при управлении образования Акмолинской области.</w:t>
      </w:r>
    </w:p>
    <w:p>
      <w:pPr>
        <w:spacing w:after="0"/>
        <w:ind w:left="0"/>
        <w:jc w:val="both"/>
      </w:pPr>
      <w:r>
        <w:rPr>
          <w:rFonts w:ascii="Times New Roman"/>
          <w:b w:val="false"/>
          <w:i w:val="false"/>
          <w:color w:val="000000"/>
          <w:sz w:val="28"/>
        </w:rPr>
        <w:t>
      Границы: город Щучинск, улица Набережная - 79, 80, 81, 82, 105, 107, 109, 111, 113, 115; улица Боровская - 66, 76, 78, 80, 82, 84, 85, 99, 101, 103, 105; улица Мухтара Ауэзова - 63, 65, 73, 75; улица Рақымжан Қошқарбаев - 1, 3, 5, 11; улица Бауыржан Момышұлы – 1, 1 а, 2, 3, 4, 5, 6, 8; улица Меньшикова - 1, 2, 3, 4, 7, 9, 11, 13, 15, 17, 18, 26; улица Ломоносова - 2, 2 а, 4, 6, 14, 16.</w:t>
      </w:r>
    </w:p>
    <w:p>
      <w:pPr>
        <w:spacing w:after="0"/>
        <w:ind w:left="0"/>
        <w:jc w:val="both"/>
      </w:pPr>
      <w:r>
        <w:rPr>
          <w:rFonts w:ascii="Times New Roman"/>
          <w:b w:val="false"/>
          <w:i w:val="false"/>
          <w:color w:val="000000"/>
          <w:sz w:val="28"/>
        </w:rPr>
        <w:t>
      Избирательный участок № 317</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Бауыржан Момышұлы, 23, здание государственного коммунального предприятия на праве хозяйственного ведения "Высший педагогический колледж, город Щучинск" при управлении образования Акмолинской области.</w:t>
      </w:r>
    </w:p>
    <w:p>
      <w:pPr>
        <w:spacing w:after="0"/>
        <w:ind w:left="0"/>
        <w:jc w:val="both"/>
      </w:pPr>
      <w:r>
        <w:rPr>
          <w:rFonts w:ascii="Times New Roman"/>
          <w:b w:val="false"/>
          <w:i w:val="false"/>
          <w:color w:val="000000"/>
          <w:sz w:val="28"/>
        </w:rPr>
        <w:t>
      Границы: город Щучинск, улица Абылай хана - 46, 49, 51, 54, 56, 58, 60, 61, 66; улица Интернациональная - 47, 49, 53, 55, 57, 59, 62, 69, 70, 71, 73, 74, 75, 78, 78 а, 78 б, 80, 82, 86, 88, 90; улица Луначарского - 63 а, 65, 67, 71, 73, 75, 75 а, 77, 79, 81, 83, 85, 87, 88, 89, 91, 93, 96, 97, 98, 100, 102, 104, 106, 108, 110, 112, 114, 116, 118, 120, 122, 124, 126, 130, 132, 136; улица Галыма Елемесова - 62, 66, 68, 70, 72, 74, 75, 76, 78, 80, 81, 82, 83, 84, 85, 86, 87, 88, 89, 90, 91, 92, 93, 94, 95, 96, 97, 98, 99, 100, 101, 102, 103, 104, 105, 106, 107, 109, 111, 113, 115; улица Еркін Әуелбеков – 45, 46, 49, 50, 51, 52, 55, 56, 57, 58, 59, 60, 60 а, 61, 63, 65, 66, 68, 69, 70, 71, 72, 73, 74, 75, 76, 77, 79, 80, 82, 83, 84, 86, 88, 90, 92, 94, 96; улица Алаш - 43, 51, 53, 55, 57, 59, 61, 63, 64, 65, 66, 67, 68, 69, 70, 71, 72, 73, 74, 75, 76, 77, 78, 79, 80, 81, 82, 83, 84, 85, 86, 87, 88, 89, 90, 92, 94, 96, 98, 100, 102, 104, 106, 108, 110, 114, 114 а, 116, 118, 120, 122; улица Марфуға Бектемірова - 67, 69, 71, 73, 75, 77, 79, 81, 83, 85, 87, 89, 91, 93, 93 а, 95, 97, 99, 101, 103, 105, 107, 109, 111, 113, 115, 117; улица Рақымжан Қошқарбаев - 17, 23, 31, 33, 39, 41, 43, 45, 47, 49; улица Бауыржан Момышұлы – 21, 30, 34, 34 а, 36, 36 а, 43, 47, 49, 51, 53, 58, 62, 64, 66, 68, 70; улица Меньшикова - 25, 27, 28, 29, 30, 31, 32, 33, 34, 35, 36, 37, 38, 39, 40, 41, 45, 46, 47, 49, 50, 51, 52, 53, 54, 55, 56, 57, 58, 60; улица Ломоносова – 22, 26, 27, 29, 30, 31, 32, 33, 34, 35, 36, 37, 38, 39, 40, 41, 42, 43, 44, 47, 48, 49, 50, 51, 52, 53, 54, 55, 56, 57, 58, 59, 60, 61, 62, 63, 64, 65, 66, 67, 68, 69, 70, 71; улица Валиханова - 21, 21 а, 22, 28, 29, 30, 31, 32, 33, 34, 35, 36, 37, 38, 39, 40, 41, 42, 43, 45, 46, 47, 48, 49, 49 а, 49 в, 50, 51, 52, 53, 54, 55, 56, 57, 58, 59, 60, 61, 62, 63, 64, 65, 66, 67, 68, 69, 70, 71, 72, 73, 74; улица Сакена Сейфуллина – 20, 24, 26, 32, 34, 36, 38, 40, 42, 44, 46, 48, 52, 54, 56, 58, 60, 64, 66, 68, 70.</w:t>
      </w:r>
    </w:p>
    <w:p>
      <w:pPr>
        <w:spacing w:after="0"/>
        <w:ind w:left="0"/>
        <w:jc w:val="both"/>
      </w:pPr>
      <w:r>
        <w:rPr>
          <w:rFonts w:ascii="Times New Roman"/>
          <w:b w:val="false"/>
          <w:i w:val="false"/>
          <w:color w:val="000000"/>
          <w:sz w:val="28"/>
        </w:rPr>
        <w:t>
      Избирательный участок № 318</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микрорайон БСХТ, 18, здание государственного коммунального казенного предприятия "Высший колледж лесного хозяйства, экологии и туризма, город Щучинск, Бурабайский район" при управлении образования Акмолинской области.</w:t>
      </w:r>
    </w:p>
    <w:p>
      <w:pPr>
        <w:spacing w:after="0"/>
        <w:ind w:left="0"/>
        <w:jc w:val="both"/>
      </w:pPr>
      <w:r>
        <w:rPr>
          <w:rFonts w:ascii="Times New Roman"/>
          <w:b w:val="false"/>
          <w:i w:val="false"/>
          <w:color w:val="000000"/>
          <w:sz w:val="28"/>
        </w:rPr>
        <w:t>
      Границы: город Щучинск, микрорайон БСХТ - 1, 2, 3, 4, 5, 6, 7, 8, 9, 10, 11, 12, 13, 14, 15, 16, 17, 19, 20, 21, 22, 23, 24, 25, 26, 27, 28, 29, 30, 31, 31 а, 32, 33, 34, 35, 39, 41, 42, 43, 44, 45, 46, 47, 48, 49, 50, 51, 69; пансионат "Светлый" - 31, 34, 35, 36, 39, 40, 41, 42, 44, 45, 46, 47, 48, 49, 50; общежитие государственного коммунального казенного предприятия "Высший колледж лесного хозяйства, экологии и туризма, город Щучинск, Бурабайский район" при управлении образования Акмолинской области.</w:t>
      </w:r>
    </w:p>
    <w:p>
      <w:pPr>
        <w:spacing w:after="0"/>
        <w:ind w:left="0"/>
        <w:jc w:val="both"/>
      </w:pPr>
      <w:r>
        <w:rPr>
          <w:rFonts w:ascii="Times New Roman"/>
          <w:b w:val="false"/>
          <w:i w:val="false"/>
          <w:color w:val="000000"/>
          <w:sz w:val="28"/>
        </w:rPr>
        <w:t>
      Избирательный участок № 319</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Галыма Елемесова, 50, здание государственного коммунального казенного предприятия "Центр детско-юношеского творчества "Арман" города Щучинск при отделе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город Щучинск, улица Галыма Елемесова - 30, 32, 34, 36, 38, 40, 42, 44, 50 а, 50 б, 50 в; улица Еркін Әуелбеков - 2, 2 б, 4, 6, 8, 10, 12, 14, 16, 17, 18, 19, 19/1, 20, 21, 22, 22 а, 23, 24, 25, 26, 27, 28, 29, 30, 31, 32, 33, 34, 35, 36, 37, 38, 39, 40, 41; улица Алаш - 1, 1 а, 1 б, 2, 2 а, 3, 4, 6, 7, 8, 9, 10, 11, 12, 13, 14, 15, 16, 16 а, 17, 18, 19, 20, 21, 22, 23, 24, 25, 26, 27, 28, 29, 30, 31, 32, 33, 34, 35, 36, 37, 38, 39, 40, 42, 44, 46, 48, 50, 52, 54, 56, 58; улица Марфуға Бектемірова - 1, 1 а, 2, 3, 3 а, 4, 5, 6, 7, 8, 9, 9 а, 10, 11, 12, 13, 14, 15, 16, 17, 18, 19, 20, 21, 22, 23, 24, 25, 26, 27, 28, 29, 29 а, 30, 31, 32, 33, 34, 35, 36, 37, 38, 39, 41, 42, 43, 44, 45, 46, 47, 48, 49, 50, 51, 52, 53, 54, 55, 56, 57, 58, 59, 60, 61, 63, 65; улица Толкунова - 1, 2, 3, 4, 5, 6, 7, 8, 9, 10, 11, 12, 13, 14, 15, 16, 17, 17 а, 18, 19, 20, 21, 22, 23, 24, 25, 26, 27, 28, 29, 30, 31, 32, 33, 34, 35, 36, 37, 38, 39, 40, 41, 42, 43, 44, 45, 46, 47, 48, 49, 50, 51, 54, 56, 58, 60, 70; улица Степная - 1, 2, 2 а, 2 б, 3, 3 а, 4, 5, 5 а, 6, 6 а, 7, 8, 8 а, 9, 10, 11, 12, 12 а, 13, 14, 15, 16, 17, 18, 19, 20, 20 а, 21, 22, 23, 24, 25, 26, 27, 28, 29, 30, 31, 33, 34, 35, 36, 37, 39, 40, 41, 42, 42 а, 43, 44, 45, 46, 46 а, 47, 48, 49; улица Окжетпес - 1, 1 а, 1 б, 1 в, 1 г, 1 д,1 е, 1 ж, 2, 2 а, 2 б, 2 в, 2 г, 2 д, 2 ж, 2 и, 3, 4, 5, 6, 7, 8, 9, 10, 11, 12, 13, 13 а, 14, 14 а, 15, 16, 17, 18, 19, 20, 21, 23, 24, 25, 26, 27, 28, 29, 31; улица Лесная - 1, 1 а, 1 б, 2, 2 а, 3, 4, 5, 6, 7, 8, 9, 10, 11, 12, 13, 14, 15, 16, 17, 18, 19, 20, 21, 22, 23, 24, 25, 26; улица Тумар - 1, 1 а, 1 б, 1 ж, 3, 5, 7, 9, 11, 13, 15, 17; улица Коктау – 1/1, 1/2, 1 а, 1 б, 2, 4, 9, 10, 10 а, 11, 12, 13 а, 17; улица Балуан Шолақ – 48, 49, 50, 52, 54; улица Наурыз - 47, 49, 50, 51, 52, 53, 54, 56, 57, 58, 58 а, 60, 61, 62, 63, 64, 65, 66, 67, 68, 69, 70, 71, 72, 73, 74, 74 а, 75, 77, 78, 79, 80, 81, 83, 84; улица Конаева - 39, 41, 43, 45, 47, 49, 51, 53, 54, 55, 56, 57, 58, 59, 60, 61, 62, 63, 64, 66, 67, 68, 69, 70, 71, 72, 73, 74, 75, 76, 77, 78, 79, 79 а, 80, 81, 82, 83, 84, 84 а, 85, 86, 87, 88, 89, 90, 91, 92, 94, 95, 96, 98, 100; улица Тургайская - 33, 35, 37, 39, 40, 41, 42, 43, 44, 45, 46, 47, 48, 49, 50, 51, 52, 53, 54, 55, 56, 57, 58, 59, 60, 61, 62, 63, 64, 65, 66, 67, 69, 70, 72, 73, 74, 74 а, 75, 75 а, 76 , 77, 78, 79, 80, 82, 84, 85, 87, 89, 89 а; улица Красноармейская - 35, 37, 39, 41, 43, 45, 46, 47, 48, 49, 50, 51, 52, 53, 54, 55, 56, 57, 58, 59, 60, 61, 62, 63, 64, 65, 66, 67, 68, 69, 70, 71, 72, 73, 74, 75, 76, 77, 78, 79, 80, 81, 82, 83, 84, 85, 86, 87, 88, 90, 90 а, 92, 94, 96, 100; улица Байтерек - 27, 28, 29, 30, 31, 32, 33, 34, 35, 36, 37, 38, 39, 40, 41, 42, 43, 44, 45, 46, 47, 48, 49, 50, 51, 52, 53, 54, 55, 56, 57, 57 а, 58, 59, 60, 62, 63, 64, 65, 66, 67, 68, 69, 70, 72, 74, 75, 76, 78, 80, 82, 84, 88; улица Мира – 34, 35, 36, 38, 39, 40, 41, 42, 43, 44, 45, 46, 47, 48, 50, 52, 53, 54, 55, 56, 57, 58, 59, 60, 62, 63, 64, 65, 66, 67, 68, 69, 70, 71, 72, 73, 74, 75, 76, 77, 77 а, 78, 79, 80, 89; улица Рақымжан Қошқарбаев - 36, 38, 40, 42, 44, 46, 48, 50, 52, 54, 56, 58, 60, 62, 66, 68, 74, 76, 78, 80, 82, 84, 86, 86 а, 88, 90, 92; улица Кокше – 5, 5 а, 9, 11, 13.</w:t>
      </w:r>
    </w:p>
    <w:p>
      <w:pPr>
        <w:spacing w:after="0"/>
        <w:ind w:left="0"/>
        <w:jc w:val="both"/>
      </w:pPr>
      <w:r>
        <w:rPr>
          <w:rFonts w:ascii="Times New Roman"/>
          <w:b w:val="false"/>
          <w:i w:val="false"/>
          <w:color w:val="000000"/>
          <w:sz w:val="28"/>
        </w:rPr>
        <w:t>
      Избирательный участок № 320</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Степная, 106, здание коммунального государственного учреждения "Общеобразовательная школа № 2 города Щучинск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город Щучинск, улица Марфуға Бектемірова - 116, 118, 120, 122, 124, 126, 128; улица Толкунова - 111, 113, 115, 117, 119, 121, 122, 123, 124, 125, 126, 127, 129, 131, 132, 133, 136, 137, 139, 140, 141, 142, 143, 144, 145, 147, 148, 150, 151, 152, 153, 154, 155, 156, 157, 158, 159, 161, 162, 163, 164, 165, 166, 167, 168, 169, 170, 171, 172, 173, 174, 175, 176, 177, 178, 179, 180, 181, 183, 184, 186, 190, 192, 194, 196, 198, 200; улица Степная - 108, 109, 112, 114, 118, 120, 121, 123, 125, 127, 129, 131, 133, 135, 136, 137, 139, 141, 143, 145, 145 а, 151, 153, 155; улица Окжетпес - 82, 84, 85, 85 а, 86, 87, 88, 89, 90, 91, 92, 93, 94, 95, 96, 98, 99, 100, 101, 105, 107, 109, 111, 112, 115, 116, 117, 118, 119, 121, 123, 125; улица Лесная - 77, 79, 80, 81, 82, 83, 85, 86, 87, 88, 89, 90, 91, 92, 93, 94, 96, 97, 98, 99, 100, 101, 102, 103, 104, 105, 106, 107, 108, 111, 112, 112 а, 114, 115, 117, 118; улица Табигат - 19, 21, 22, 23, 24, 25, 26, 28, 29, 30, 31, 32, 33, 34, 35, 37, 38, 39, 40, 41, 42, 43, 44, 45, 46, 47, 48, 48 а, 49, 50, 51, 52, 53, 54, 55, 56, 57, 58, 59, 60, 62, 64, 66, 68, 70, 74, 76, 78, 80, 82, 84, 86, 88, 90, 92, 94, 96, 98, 100, 102, 104, 106, 108, 110, 112, 114; улица Атамекен - 1, 2, 2 а, 3, 4, 4 а, 5, 6, 6 а, 7, 8, 9, 10, 10 а, 11, 12, 13, 14, 15, 16, 17, 18, 19, 20, 21, 22, 23, 24, 25, 26, 26 а, 27, 28, 29, 30, 31, 32, 33, 34, 35,36, 37, 38, 39, 40, 41, 42, 43, 44, 45; улица Ахмет Байтурсынулы – 1, 1 а, 2, 3, 4, 5, 6, 7, 8, 9, 11, 13, 15, 17, 18, 19, 20, 21, 22, 23, 24, 25, 26, 27, 28, 29, 30, 31, 32, 33, 34, 35, 36, 37, 38, 39, 40, 41, 42, 43, 44, 45, 46, 47, 48, 49, 50, 51, 52, 53, 54, 55, 56, 57, 58, 59, 60, 61, 62, 63, 64, 66, 68, 70; улица Акан сери - 1, 1 а, 2, 2 а, 2 б, 3, 3 а, 4, 5, 5 а, 6, 6 а, 6 б, 7, 7 а, 8, 9, 9 а, 9 б, 10, 11, 11 а, 12, 12 а, 13, 13 а, 13 д, 14, 14 а, 15, 15 а, 16, 16 а, 17, 17 а, 18, 19, 19 а, 20, 22, 23, 24, 26, 27, 28, 29, 29 а, 30, 31, 32, 34, 36, 38, 40, 42, 44, 46, 48, 50; улица Алтын дан - 1, 1 а, 1 б, 1 в, 1 г, 1 д, 2, 2 а, 3, 4, 4 а, 5, 6, 7, 8, 9, 10, 11, 11 а, 11 в, 12, 13, 14, 15, 15 а, 15 б, 16, 17, 18, 19, 20, 21, 22, 23, 24, 25, 26, 28, 30, 32, 34, 34 а, 36, 38, 42, 44; улица Дорожная - 1, 1 а, 2, 3, 4, 5, 6, 7, 8, 9, 10, 11, 12, 13, 14, 14 а, 15, 16, 17, 18, 19, 20, 21, 22, 23, 24, 25, 26, 27, 28, 29, 30, 31, 32, 33, 34, 35, 36, 37, 38, 39, 40, 41, 42, 44; улица Кенжайлау - 1, 2, 2 а, 3, 4, 5, 6, 7, 8, 9, 10, 11, 12, 13, 14, 15,16, 17, 18, 19, 20, 21, 22, 23, 24, 25, 26, 27, 28, 29, 30, 31, 33, 35, 37, 39; улица Сарыжайлау - 1, 2, 2 а, 3, 4, 5, 6, 7, 8, 9, 10, 11, 12, 17, 19, 21; улица Сакена Сейфуллина - 64, 66, 68, 69, 70, 71, 73, 75, 98,100, 110, 112, 114, 116, 118, 120, 120 а, 122, 122 а, 124, 124 а, 126, 126 а, 128, 128 а; улица Парасат - 59, 60, 61, 62, 63, 64, 65, 66, 69, 71, 73; улица Лермонтова - 65, 67, 69, 71, 73, 75, 77, 79, 80, 81, 82, 83, 84, 86, 86 а, 88, 99, 103, 107, 111, 113, 115, 117, 119, 121, 121 а, 123, 125; улица Калинина – 80, 82, 83, 84, 85, 86, 87, 88, 89, 90, 91, 92, 94, 97, 98, 99, 100, 102, 103, 105, 106, 107, 109, 111, 112, 113, 114, 115, 116, 117, 118, 119, 120, 121, 122, 123, 124, 125, 127, 128, 129, 130, 131, 132, 133, 134, 135, 136, 137, 138, 139, 140, 141, 142, 143, 144, 146, 147, 149, 151, 153; улица Севастопольская – 90, 91, 94, 95, 96, 98, 99, 101, 104, 105, 107, 109, 111, 112, 113, 114, 115, 116, 117, 118, 120, 121, 122, 123, 124, 124 а, 125, 127, 128, 129, 130, 131, 132, 133, 134, 135, 136, 137, 138, 139, 140, 141, 143, 144, 145, 146, 147, 147 а, 148, 149, 150, 151,152, 153, 154, 155, 156, 157, 157 а, 158, 159, 161, 163, 165, 167; улица Московская - 102, 104, 106, 108, 110, 112, 114, 118, 120, 122, 124, 126, 128, 130, 132, 134, 136, 140, 142, 144, 146, 148, 150, 152, 154, 156, 156 а, 160, 162, 164, 166, 168, 170, 174, 176, 178, 180; улица Думан - 27, 29, 31, 33, 35, 37, 39; улица Валиханова - 115, 117, 119.</w:t>
      </w:r>
    </w:p>
    <w:p>
      <w:pPr>
        <w:spacing w:after="0"/>
        <w:ind w:left="0"/>
        <w:jc w:val="both"/>
      </w:pPr>
      <w:r>
        <w:rPr>
          <w:rFonts w:ascii="Times New Roman"/>
          <w:b w:val="false"/>
          <w:i w:val="false"/>
          <w:color w:val="000000"/>
          <w:sz w:val="28"/>
        </w:rPr>
        <w:t>
      Избирательный участок № 321</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Абылай хана, 78, здание коммунального государственного учреждения "Общеобразовательная школа № 3 имени П.И. Морозова города Щучинск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город Щучинск, улица Набережная - 84, 117, 119, 121, 123, 125, 126, 127, 128, 129, 130, 131, 132, 133, 134, 135, 136, 137, 139, 140, 141, 142, 143, 144, 145, 147, 149; улица Боровская – 106, 108, 109, 110, 111, 112, 114, 116, 118, 120, 122, 124, 126, 128, 130, 132, 134, 136, 137, 138, 140, 141, 142, 143, 144, 145, 146, 147, 149, 151, 153, 155, 157, 159, 161, 163, 165, 167, 169, 171, 173, 175, 177, 179; улица Мухтара Ауэзова - 80, 82, 83, 84, 97, 98, 99, 102, 103, 105, 107, 108, 108 а, 108 б, 109, 110, 112, 113, 114, 116, 117, 118, 119, 120, 121, 122, 123, 124, 125, 126, 127, 128, 130, 131, 135, 137, 139, 143, 145, 147, 149, 151, 153; улица Абылай хана – 66, 69, 73 а, 75, 76, 77, 79, 81, 82, 83, 84, 85, 86, 87, 88, 89, 90, 91, 92, 94, 95, 96, 97, 98, 99, 100, 101, 102, 103, 105; улица Интернациональная - 77, 77 а, 79, 81, 83, 87, 89, 91, 93, 95, 96, 97, 98, 99, 100, 101, 102, 103, 104, 105, 106, 107, 108, 110, 112, 114, 116, 118, 120, 122, 124, 126, 128, 130, 132, 134, 136, 138, 140; улица Луначарского - 101, 103, 105, 105 а, 107, 109, 111, 113, 115, 117, 119, 121, 123, 125, 127, 131, 133, 135, 137, 138, 139, 140, 141, 142, 143, 144, 145, 146, 147, 150, 151, 152, 154, 156, 158, 160, 160/1, 161, 162, 164, 166, 168, 170, 172, 174, 176, 178, 180, 182, 184; улица Галыма Елемесова - 108, 110, 112, 114, 116, 117, 118, 119, 120, 121, 122, 123, 124, 125, 126, 127, 128, 129, 130, 131, 132, 134, 135, 136, 137, 138, 139, 140, 141, 142, 144, 146, 147, 148, 149, 150, 151, 152, 153, 154, 155, 156, 157, 159, 161, 163, 165, 167, 169, 171, 173, 175; улица Еркін Әуелбеков - 85, 87, 89, 91, 93, 95, 97, 99, 101, 103, 105, 106, 107, 108, 109, 110, 111, 112, 113, 114, 115, 116, 117, 118, 119, 120, 121, 122, 123, 124, 126, 127, 128, 129, 130, 131, 132, 133, 134, 136, 137, 138, 139, 140, 141, 142, 144, 145, 147, 148, 149, 150, 152, 154; улица Алаш - 93, 95, 97, 99, 101, 105, 107, 109, 113, 115, 117, 119, 121, 123, 125, 126, 127, 128, 130, 131, 132, 133, 134, 135, 137, 138, 139, 140, 141, 142, 143, 144, 145, 146, 147, 148, 150, 154, 158, 160, 162, 164, 166, 168, 170, 172, 174, 176; улица Марфуға Бектемірова - 119, 121, 123, 125, 127, 129, 131, 133, 135, 137, 139, 141, 143, 145, 147, 149, 151, 153, 155, 157, 159, 159 а, 159 б, 161, 163, 167; улица Сакена Сейфуллина - 1, 3, 4, 5, 6, 7, 9, 10, 11, 12, 13, 14, 15, 17, 19, 21, 23, 25, 27, 29, 31, 33, 35, 37, 39, 41, 43, 45, 47, 49, 51, 53, 55, 57, 59, 61, 63, 65, 67; улица Парасат - 1, 2, 3, 4, 5, 6, 7, 8, 10, 11, 12, 13, 14, 15, 16, 17, 18, 19, 20, 21, 22, 22 а, 23, 24, 25, 26, 27, 28, 29, 30, 31, 32, 33, 34 а, 34 б, 35, 36, 37, 38, 39, 40, 41, 42, 43, 44, 45, 46, 47, 48, 49, 50, 51, 52, 53, 54, 55, 56, 57, 58; улица Лермонтова - 1, 2, 3, 4, 5, 7, 10, 11, 12, 13, 14, 15, 16, 17, 18, 19, 20, 22, 23, 24, 25, 26, 27, 28, 29, 30, 31, 32, 34, 35, 36, 37, 38, 39, 40, 41, 42, 43, 44, 44 а, 45, 47, 48, 49, 50, 51, 52, 54, 55, 56, 58, 59, 60, 61, 62, 64, 66, 70, 72; улица Калинина - 1, 2, 3, 4, 5, 6, 7, 8, 9, 10, 11, 12, 13, 14, 15, 17, 18, 19, 20, 21, 22, 23, 24, 25, 26, 27, 28, 29, 30, 31, 32, 33, 34, 35, 36, 37, 38, 39, 40, 41, 42, 43, 44, 45, 46, 47, 48, 49, 50, 51, 52, 53, 54, 55, 56, 57, 58, 59, 62, 64, 65, 66, 67, 68, 69, 70, 71, 72, 73, 74, 76, 77, 78, 79; улица Севастопольская - 2, 4, 6, 8, 10, 12, 14, 16, 18, 20, 22, 24, 26, 28, 30, 32, 34, 36, 40, 42, 44, 46, 48, 50, 54, 58, 60, 62, 64, 68, 70, 72, 74, 76, 78, 80; улица Валиханова - 1, 2, 3, 5, 7, 13, 15, 16, 17, 18, 20; улица Ломоносова – 1, 3.</w:t>
      </w:r>
    </w:p>
    <w:p>
      <w:pPr>
        <w:spacing w:after="0"/>
        <w:ind w:left="0"/>
        <w:jc w:val="both"/>
      </w:pPr>
      <w:r>
        <w:rPr>
          <w:rFonts w:ascii="Times New Roman"/>
          <w:b w:val="false"/>
          <w:i w:val="false"/>
          <w:color w:val="000000"/>
          <w:sz w:val="28"/>
        </w:rPr>
        <w:t>
      Избирательный участок № 322</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Достык, 86, здание коммунального государственного учреждения "Общеобразовательная школа № 4 города Щучинск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город Щучинск, улица Енбек - 1, 1 а, 2, 3, 4, 5, 6, 6 а, 7, 7 а, 8, 9, 10, 11, 11 а, 12, 13, 13 а, 14, 14 а, 15, 15 а, 16, 16 а, 17, 18, 18 а, 19, 19 а, 19 б, 19 в, 20, 20 а, 21, 21 а, 22, 22 а, 23, 23 б, 24, 24 а, 25, 26, 26 а, 27, 27 а, 29, 29 а, 30, 31; улица Курылыс - 1, 2, 3, 4, 4 а, 4 б, 5, 6, 6 а, 7, 7 а, 9, 10, 10 а, 11, 12, 13, 14, 14 а, 15, 16, 16 а, 17, 18, 19, 20, 20 а, 21 а, 22, 23, 24, 24 а, 24 б, 26, 26 а, 29, 29 а, 30, 31, 31 а, 32, 33, 34, 35, 37, 41, 44 а, 46, 46 а, 48 а, 64; улица Саулет – 8 а, 12 а, 18 а, 20 а, 21 а, 23 а, 31, 31 а, 33 а, 41; улица Акбулак - 1, 1 а, 2, 3, 4, 5, 6, 8, 9, 12, 13, 14, 16, 18, 20, 22, 24, 26; улица Амангельды - 1, 2, 2 а, 2 б, 3, 4, 5, 6, 7, 8, 10, 11, 12, 13, 14, 15, 16, 17, 18, 19, 20, 20 а, 21, 22, 23, 24, 25, 26, 27, 28, 29, 29 а, 30, 31, 32, 33, 34, 39 а, 40, 41, 41 а, 42, 43, 44, 46, 47, 47 а, 48, 49, 49 а, 49 б, 50, 50 а, 51, 51 а, 52, 53, 53 а, 54, 54 а, 55, 55 а, 56, 57, 57 а, 58, 59, 60, 60 а, 61, 62, 63, 64, 65, 66, 67, 67 а, 68, 69, 69 б, 70, 71, 72, 73, 74, 75, 75 а, 76, 77, 77 а,78, 79, 80, 81, 82, 83, 84, 86, 88, 89, 90, 92, 94, 96, 98, 98 в, 100, 102, 104, 106, 108, 110; улица Аскартау - 1, 1а, 3, 5, 6, 7, 8, 9, 10, 11, 12, 13, 14, 15, 16, 17, 18, 19, 20, 21, 22, 23, 24, 25, 26, 27, 28, 29, 30, 31, 33, 34/4, 35, 36, 37, 38, 39, 40, 41, 42, 43, 44, 45, 46, 47, 48, 49, 49 а, 50, 51, 52, 53, 54, 55, 56, 57, 58, 59, 60, 60 а, 61, 62, 62 а, 63, 64, 65, 66, 67, 68, 68 а, 69, 69 а, 70, 70 а, 71, 73, 74, 75, 76, 77 а, 78, 79, 79 а, 80, 81, 82, 83, 84, 85, 86, 88, 89, 91, 92, 93, 94, 95, 96, 97, 98, 99, 100, 101, 102, 103, 104, 106, 108, 110, 112, 114, 116, 118, 120, 122, 124, 126, 128, 130, 132; улица Достык – 1, 2 , 2 а, 3, 4, 4 а, 5, 6, 6 а, 7, 8, 8 а, 8 б, 9, 10, 10 а, 11, 12, 12 а, 13, 14, 14 а, 15, 16, 16 а, 17, 18, 18 а, 19, 20, 20 а, 21, 21 а, 22, 23, 23 а, 24, 24 а, 24 б, 24 в, 24 г, 25, 25 а, 25 б, 25 в, 26, 27, 28, 29, 30, 31, 32, 33, 34, 35, 36, 37, 38, 39, 39 а, 40, 41, 41 а, 42, 43, 44, 45, 46, 47, 48, 50, 51, 52, 53, 54, 55, 56, 57, 58, 59, 60, 61, 62, 63, 64, 66, 68, 70, 72, 74, 76, 80, 82, 84, 84 а, 85, 88, 98; улица Аксу - 1, 2, 2 а, 2 в, 3, 4, 5, 6, 8, 8 а, 10, 11, 12, 13, 14, 15, 16, 16 а, 17, 18, 18 а, 19, 20, 23, 25, 27, 30, 32, 33, 34, 35, 36, 40, 41, 42, 44, 45, 50, 55; улица Арасан - 1, 2, 3, 4, 5, 6, 7, 8; улица Коктобе - 1, 2, 3, 4, 6, 8, 8 а, 7, 9, 10, 10 а, 10 б, 10 в, 11, 12, 14, 15, 15 а, 16, 18, 20, 20 а, 21, 22, 23, 23 а, 24, 24 а, 25, 26, 27, 28, 29, 30, 31, 32, 33, 34, 34 а, 35, 35 а; улица Акбидай - 2, 2а, 4, 6, 8, 10, 12, 14, 16, 18, 20, 22, 24, 26, 28, 30, 32, 34, 35, 44, 44 а, 46, 50; улица Мамыр - 1, 2, 3, 4, 5, 5 а, 6, 7, 8, 9, 10, 11, 12, 13, 14, 15, 16, 17, 18, 18 а, 18 б, 18 д, 19, 19 б, 19 в, 20, 20 а, 21, 21 а, 22 а, 23 а, 24; улица Арай - 1, 1 а, 2, 2 а, 2 б, 2 в, 3, 3 а, 4, 4 а, 4 б, 4 в, 4 г 5, 5 а, 6, 6 а, 7, 7 а, 8, 8 а, 9, 9 а, 10, 10 а, 11, 11 а, 12, 12 а, 13, 13 а, 14, 14 а, 15, 15 а, 16, 16 а, 17, 17 а, 18, 18 а, 18 б, 19, 19 а, 20, 20 а, 21, 21 а, 22, 22 а, 23, 23 а, 24, 24 а, 25, 25 б, 26, 26 а, 27, 28, 29, 30, 31, 32, 33, 34, 35, 36, 37, 38, 39, 40, 41, 42, 43, 44, 45, 46, 47, 48, 49, 50, 51, 52, 53, 54, 55, 56, 57, 58, 59, 60, 61 а, 62, 64, 66, 68, 70, 72, 74, 76, 78, 80, 82, 84, 86, 88, 90, 92; улица Кокчетавская - 1, 1 а, 1 б, 1/1, 2, 2 а, 2 б, 2/1, 2/2, 3, 4, 4/1, 4/2, 5, 6, 6 а, 6 б, 6/1, 6/2, 7, 7 а, 9, 10, 11, 11/1, 11/2, 12, 12/1, 12/2, 13, 14, 15, 16, 16/2, 17, 17 а, 18, 18/1, 18/2, 19, 20, 20/2, 20/3, 20/4, 21, 22, 22/1, 22/2, 22/3, 22/4, 22/5, 22/6, 23, 24, 24 а, 25, 26, 27, 28, 30, 32, 33, 33 а, 34, 36, 38, 40, 42, 44, 46, 48; улица Кулагер – 1, 1а, 2, 2б, 3, 4, 5, 6, 6а, 6б, 7, 8, 9, 10, 11, 12, 13, 14,15, 16, 16а, 17, 17а, 18, 19, 20, 21, 22, 23, 24, 25, 26, 27, 28, 29, 30, 31, 32, 33, 33а, 34, 35, 36, 37, 38, 39, 40, 41, 42, 43, 44, 45, 46, 47, 48; улица Туран - 1, 2, 2 а, 3, 3 а, 4, 5, 6, 7, 7 а, 8, 9, 10, 11, 12, 13, 14, 15, 16, 17, 18, 19, 20, 21, 22, 23, 24, 25, 26, 27, 27/1, 27/2, 28, 28 б, 30, 31 а; улица Алтын куз - 1, 2, 3, 4, 5, 6, 7, 8, 8 а, 9, 10, 10 а, 11, 12, 12 а, 12/1; улица Балауса - 1, 2, 3; Акылбайское лесничество - 1; улица Карагайлы - 1, 1 а, 2, 3, 3 а, 4, 5, 6, 7, 8, 9, 9 а, 10, 11, 12, 13, 14, 15, 16, 17, 18, 19, 20, 21, 21 а, 22, 23; дорога Астана-Кокшетау; кордон Баянбай.</w:t>
      </w:r>
    </w:p>
    <w:p>
      <w:pPr>
        <w:spacing w:after="0"/>
        <w:ind w:left="0"/>
        <w:jc w:val="both"/>
      </w:pPr>
      <w:r>
        <w:rPr>
          <w:rFonts w:ascii="Times New Roman"/>
          <w:b w:val="false"/>
          <w:i w:val="false"/>
          <w:color w:val="000000"/>
          <w:sz w:val="28"/>
        </w:rPr>
        <w:t>
      Избирательный участок № 323</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Гагарина, 24, здание коммунального государственного учреждения "Общеобразовательная школа № 5 города Щучинск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город Щучинск, улица Гагарина - 1, 2, 3, 5, 9, 10, 11, 13, 14, 15, 17, 19, 20, 21, 23, 25, 30; улица Арлан - 1, 2, 4, 5, 6, 7, 8, 9, 10, 12, 13, 14, 15, 16, 17, 18, 19, 20, 21, 21 а, 22, 23, 25, 26, 27, 28, 29, 30, 31, 32, 33, 34, 35, 36, 37, 38, 39, 40, 42, 44, 45, 46, 47, 48, 50, 51, 52, 53, 54, 55, 56, 59, 60, 61, 62, 63, 64; улица Ахмадеева - 1, 3, 4, 5, 6, 7, 8, 11, 13, 14, 14 а, 15, 16, 17, 18, 19, 20, 21, 22, 23, 24, 25, 26, 27, 28, 29, 30, 31, 32, 33, 34, 35, 37, 37 а, 38, 39, 40, 41, 44, 45, 47, 48, 49, 51, 52, 53, 54, 55, 56, 57, 58, 59, 60, 61, 62, 63, 64, 66, 67, 68, 69, 71, 72, 74, 77, 78, 79, 80, 81, 82; улица Ардагерлер - 1, 2, 3, 4, 5, 6, 8, 10, 11, 12, 13, 14, 15, 16, 19, 20, 21, 22, 23, 24, 27, 28, 29, 30, 31, 32, 33, 34, 37, 38, 39, 41, 42, 43, 44, 45, 46, 47, 48, 49, 50, 50 а, 52, 53, 54, 54 а, 55, 55 а, 56, 57, 58, 59, 60, 61, 62, 63, 64, 65, 66, 67, 68, 72, 72 а, 73, 74, 75, 76, 77, 78, 79, 80, 82, 83, 84, 86, 88, 91, 91 а, 92, 93, 94, 96, 97, 98, 99, 100, 101, 102, 103, 104, 105, 106, 107, 108, 109, 110; улица Откел - 1, 2, 2 а, 3, 4, 5, 6, 7, 8, 9, 10, 11, 11 а, 12, 13, 14, 16, 17, 18, 19, 20, 21, 22, 23, 24, 26, 28, 29, 30, 31, 32, 33, 34, 35, 36, 37, 38, 39, 40, 41, 42, 43, 45, 46, 47, 49, 50, 51, 52, 53, 54, 55, 56, 56 а, 57, 59, 61, 63, 64, 65, 66, 67, 68, 69, 70, 70 а, 71, 72, 73, 74, 74 а, 77, 78, 79, 80, 82, 84, 85, 85 а, 86, 87, 88, 89, 90, 91, 93, 94, 95, 96, 97, 98, 99, 100, 101, 102, 103, 104, 105, 106, 107, 108, 109, 110, 110 а, 111, 112, 113, 114, 115, 116; улица Темиржол - 1, 2, 3, 4, 4 а, 5, 6, 8, 9, 10, 12, 13, 14, 15, 15 а, 16, 17, 18, 19, 20, 21, 22, 25, 26, 27, 28, 29, 30, 31, 32, 33, 34, 35, 36, 37, 38, 39, 40, 42, 44, 47, 48, 49, 50, 51, 52, 54, 55, 56, 57, 58, 59, 60, 61, 62, 63, 64, 65, 66, 67, 68, 69, 70, 71, 72, 73, 74, 75, 76, 76 а, 77, 78, 79, 80, 81, 82, 83, 84, 85, 86, 87, 88, 89, 90, 91, 92, 93, 94, 95, 96, 97, 98, 99, 100, 101, 101 а, 102, 103, 103 а, 103 б, 104, 105, 106, 107, 108, 109, 110, 111, 112, 113, 114; улица Ырыс - 1, 2, 3, 4, 5, 6, 8, 9, 10, 11, 12, 13, 14, 16, 17, 18, 19, 20, 21, 22, 23, 23 а, 24, 25, 26, 27, 28, 29, 30, 31, 32, 33, 34, 35, 36, 37, 38, 39, 40, 41, 42, 43, 44, 45, 46, 48, 49, 52, 53, 57, 58, 59, 63, 64, 64 а, 65, 67, 68, 69, 70, 71, 72, 73, 74, 75, 76, 77, 78, 79, 80, 81, 81 а, 82, 83, 84, 85, 86, 87, 88, 89, 89 а, 90, 91, 92, 92 а, 93, 94; улица Еркиндик - 1, 2, 3, 4, 5,6, 7, 8, 9, 10, 11, 12, 14, 15, 16, 17, 18, 19, 20, 21, 21 а, 22, 23, 24, 25, 26, 27, 27 а, 28, 29, 30, 31, 32, 33, 34, 35, 36, 37, 38, 39, 40, 41, 41 а, 42, 43, 45, 46, 47, 48, 49, 50, 51, 52, 53, 54, 54 б, 55, 56, 57, 58, 59, 59 б, 60, 61, 61 а, 62, 63, 64, 65, 66, 67, 68, 69, 70, 71, 72, 74, 75, 76, 76 а, 77, 79, 80, 82, 84, 84 а, 85, 86; улица Чкалова - 1, 2, 3, 4, 5, 6, 7, 8, 9, 9 а, 10, 11, 13, 14, 15, 16, 17, 20, 21, 21 а, 22, 23, 24, 25, 26, 27, 29, 31, 32, 33, 34, 35, 36, 37, 38, 39, 40, 41, 42, 43, 43 а, 44, 45, 46, 47, 48, 49, 50, 51, 52, 53, 54, 55, 59, 60, 61, 62, 63, 64, 65, 66, 67, 68, 69, 70, 71, 72, 72 а, 73,74, 75, 76, 77, 78, 79, 80, 81, 82, 84; улица Казахстанская – 2, 3, 4, 5, 5 а, 6, 7, 8, 9, 10, 11, 11 а, 12, 13, 14, 15, 16, 17, 18, 19, 19 а, 19 г, 20, 22, 22 а, 23, 24, 25, 26, 27, 28, 30, 31, 32, 33, 34, 35, 36, 37, 38, 39, 40, 41, 42, 42 а, 43, 44, 45, 46, 47, 48, 49, 50, 51, 52, 53, 54, 55, 56, 57, 58, 58 а, 58 б, 59, 60, 60 а, 60 б, 61, 62, 63, 64, 65, 66, 68, 69, 70, 70 а, 72, 72 а, 73, 75, 76; улица Қылшақты - 1, 2, 3, 4, 5, 6, 7, 8, 9, 11, 12, 13, 14, 15, 16, 17, 18, 19, 20, 21, 22, 23, 24, 25, 26, 27, 28, 29, 30, 31, 32, 33, 34, 35, 82, 88; улица Южная - 1, 2, 3, 4, 5, 6, 7, 8, 9, 10, 11, 12, 14, 15, 16, 17, 18, 19, 20, 21, 22, 23, 24, 25, 26, 27, 29, 30, 31, 32, 33, 34, 35, 36, 37, 38, 39, 40, 41, 42, 43, 45, 46, 49, 50, 51, 52, 52 а, 53, 54, 55.</w:t>
      </w:r>
    </w:p>
    <w:p>
      <w:pPr>
        <w:spacing w:after="0"/>
        <w:ind w:left="0"/>
        <w:jc w:val="both"/>
      </w:pPr>
      <w:r>
        <w:rPr>
          <w:rFonts w:ascii="Times New Roman"/>
          <w:b w:val="false"/>
          <w:i w:val="false"/>
          <w:color w:val="000000"/>
          <w:sz w:val="28"/>
        </w:rPr>
        <w:t>
      Избирательный участок № 324</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Горького, 37, здание филиала коммунального государственного учреждения "Общеобразовательная школа № 5 города Щучинск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город Щучинск, улица Шамшырак - 1, 2, 3, 4, 5, 6, 7, 8, 9, 10; улица Горького – 1, 2, 3, 4, 5, 6, 7, 8, 9, 10, 11, 12, 13, 14, 15, 16, 17, 18, 19, 20, 21, 21 а, 22, 23, 24, 25, 26, 27, 28, 29, 30, 31, 32, 33, 34, 35, 36, 38, 40, 42, 44, 46, 48; улица Маяковского - 1, 2, 3, 5, 7, 8, 9, 10, 12, 13, 14, 15, 16, 17, 18, 19, 20, 21, 23, 24, 25, 27, 29, 31, 32, 33, 34, 35, 36, 37, 38, 39, 40, 41, 42, 43, 45, 46, 47, 48, 49, 50, 51, 52, 53, 54, 55, 56, 57, 58, 59, 60, 61, 68, 70, 72, 74, 76, 77, 78, 83; улица Котовского - 1, 2, 4, 5, 6, 7, 8, 9, 10, 11, 12 а, 13, 14, 17, 18, 19, 20, 22, 23, 26, 27, 28, 29, 30, 31, 32, 33, 35, 37, 38, 39, 40, 41, 42, 44, 45, 48, 50, 51, 52, 54, 56, 57, 60, 62, 63, 64, 65, 66, 67, 68, 69, 70, 71, 72, 73, 75, 76, 77, 78, 79, 80, 81, 82, 83, 84, 85, 86, 87, 88, 90, 91, 92, 93, 94, 95, 96, 97, 98, 100, 101, 102, 103,104, 105,106, 107, 108, 110, 111, 112, 113, 114, 115, 116, 118, 120, 122, 124, 126, 128, 130, 132, 138, 140, 142, 144, 146, 147; улица Айнакол - 1, 2, 3, 4, 5, 6, 7, 8, 8 а, 9, 10, 11, 12, 13, 15, 16, 17, 18, 19, 20, 23, 24, 25, 26, 27, 28, 30, 31, 32, 33, 34, 35, 37, 38, 40, 41, 42, 43, 44, 45, 46, 47, 48, 49, 50, 52, 53, 54, 55, 56, 57, 58, 60, 61 а, 62, 63, 63 а, 64, 65, 66, 67, 68, 69, 69 а, 70, 71, 71 а, 72, 73, 73 а, 74, 75, 75 а, 76, 77, 79, 81; улица Свердлова – 4, 5, 6, 7, 8, 9, 10, 11, 12, 13, 14, 15, 16, 17, 18, 19, 20, 21, 22, 23, 24, 25, 26, 26 а, 27, 28, 28 а, 29, 30, 31, 33, 35, 36, 37; улица Сергея Лазо - 1, 2, 3, 4, 5, 6, 7, 8, 9, 10, 11, 12, 13, 14, 15, 16, 17, 18, 19, 20, 21, 22, 23, 24, 25, 26, 27, 28, 29, 30, 31, 32, 33, 34, 35, 36, 37, 38, 39, 40, 41, 42, 43,44, 45, 46, 47, 48, 49, 50, 51, 52, 53, 54, 55, 56, 57, 58, 60, 62, 62 а, 63, 65, 67, 68, 71, 72, 73, 74, 75, 76, 77, 78, 79, 80; улица Жайлау - 1, 2, 3, 4, 5, 6, 7, 8, 9, 10, 11, 12, 12 а, 13, 14, 15, 16, 17 а, 18, 20, 21, 21 а, 22, 22 а, 23, 24, 24 а, 25, 26, 27, 28, 29, 30, 31, 31 а, 32, 33; улица Толкын - 1, 2, 3, 4, 5, 6, 7, 8, 9, 10, 11, 12, 13, 14, 15, 16, 17, 18, 19, 20, 21, 22, 23, 24, 25, 26, 27, 28, 29, 30, 31, 32, 33, 34, 35, 36, 37, 39; улица Мельничная – 2, 3, 4, 5, 6, 7, 8, 9, 10, 11, 12, 13, 14, 15, 16, 17, 18; улица 1-я Мельничная - 2, 4, 6, 8, 10; улица Казыналы - 1, 2, 3, 4, 5, 6, 6 а, 7, 8, 8 а, 9, 10, 10 а, 11, 12, 13, 15, 17; улица Жагалау - 9, 11, 15, 17, 20, 32, 32 а, 34, 36, 38, 40, 42; улица Спортивная – 2, 2 а, 3, 4, 5, 6, 7, 8, 9, 10, 11, 12, 13, 14, 15, 16, 17, 18, 20, 22, 24, 24 а, 33; улица Жигер - 8, 10, 10 а, 11, 13, 19, 21, 23, 25, 26, 28, 30, 31, 33, 35, 37, 39, 41, 42, 43, 44, 46, 48; улица Ынтымак – 4, 8, 12, 15, 16, 18, 20, 22, 24, 25 а, 26, 28, 30, 31, 34; улица Бирлик - 4, 4 а, 7, 9, 10, 12, 13, 14, 16, 17, 18, 20, 21, 22, 24, 25, 25 а, 26, 27, 28, 29, 31, 33; улица Береке - 8, 9; улица Дидар - 8, 10, 12, 15, 17, 18, 19, 20, 22, 23, 24, 25, 26, 27, 28, 29, 30, 32; улица Урымкай - 1, 2, 3, 4, 5, 6, 7, 8, 9, 10, 11, 12, 14, 16, 18, 20, 22, 24, 24 а, 26, 30; улица Самал - 1, 2, 3, 5, 7, 9, 11, 13, 15, 17, 19, 19 а; улица Минская - 1, 2, 3, 4, 5, 6, 7, 8, 9, 10, 11, 12, 13, 14, 15, 16, 17, 18, 19, 19 а, 19 б, 20, 20 а, 21, 52; улица Пармельница - 1, 2, 3, 5, 6; микрорайон кирпичного завода.</w:t>
      </w:r>
    </w:p>
    <w:p>
      <w:pPr>
        <w:spacing w:after="0"/>
        <w:ind w:left="0"/>
        <w:jc w:val="both"/>
      </w:pPr>
      <w:r>
        <w:rPr>
          <w:rFonts w:ascii="Times New Roman"/>
          <w:b w:val="false"/>
          <w:i w:val="false"/>
          <w:color w:val="000000"/>
          <w:sz w:val="28"/>
        </w:rPr>
        <w:t>
      Избирательный участок № 325</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Нурлы Жол, 15, здание коммунального государственного учреждения "Общеобразовательная школа № 6 города Щучинск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город Щучинск, улица Кирова - 1, 2, 3, 4, 5, 6, 7, 8, 9, 10, 11, 12, 13, 14, 15, 16, 17, 18, 19, 20, 21, 22, 23, 25, 26, 27, 30; улица Нурлы жол - 1, 2, 3, 9, 10, 12, 13, 17, 21, 24, 25, 26, 27, 30, 33, 34, 34 а, 34 б, 34 в, 35, 37, 42, 43, 45, 51, 52, 53, 55, 56, 63, 64, 66, 73; улица Шашкина - 1, 2, 3, 4, 5, 6, 7, 8, 9, 10, 11, 12, 13, 14, 15, 16, 18, 20, 22; улица Цветная - 2, 4, 6, 8, 10, 10 а, 12, 16, 18, 20, 22; улица Бармашинская - 1, 2, 3, 4, 5, 6, 7, 10, 11, 12, 13, 14, 16, 24; улица Молодежная - 1, 2, 2 а, 3, 4, 5, 6, 7, 8, 9, 10, 11, 12, 13, 14, 16, 18, 22, 33/2, 69; улица Геологическая - 1, 2, 3, 4, 5, 6, 7, 8, 9, 10, 11, 12, 13, 14, 15, 16, 17, 18, 19, 20, 21, 22, 23, 46; улица Центральная - 1, 2, 3, 4, 5, 6, 7, 8, 9, 10, 11, 12, 12 а, 13, 14, 15, 20; улица Профессиональная - 1, 2, 3, 4, 5, 6, 7, 8, 9, 10, 11, 12, 13, 14; улица Магнитная - 1, 2, 2 а, 2/1, 2/2, 2/3, 4, 5, 6, 6 а, 7, 8, 9, 10, 11, 12, 13, 13 а, 14, 14 а, 15, 16, 17, 18, 19, 22/5, 28, 45; улица Кенесары – 1, 2, 3, 4, 5, 6, 7, 7 а, 9, 10, 11, 12, 13, 14, 15, 16, 17, 18, 19, 20, 21, 22, 23, 24, 25, 26, 27, 28, 29, 30, 31, 32, 33, 34, 35, 36, 37, 38, 39, 42, 43, 44, 45, 46, 47, 48, 49, 51, 53, 54, 55, 59, 61, 62, 63, 65, 67, 69, 71, 73, 75, 77; улица Тельмана - 1, 1 а, 3, 6, 7, 8, 9, 11, 12, 13, 14, 15, 16, 17, 18, 19, 21, 22, 23, 24, 25, 26, 27, 28, 29, 31, 32, 33, 34, 35, 36, 37, 38, 39, 40, 41, 43; улица Канай би - 1, 2, 3, 4, 5, 6, 7, 8, 10, 11, 12, 13, 14, 15, 17, 18, 19, 20, 21, 23, 23 а, 24, 25, 26, 27, 28, 29, 30, 31, 32, 33, 34, 35, 36, 37, 38, 39, 40, 41, 42, 43, 44, 45, 46, 47, 48, 49, 50, 51, 52, 53, 54, 55, 56, 58, 59, 60, 61, 62, 63, 64, 65, 66, 67 а, 68, 69, 70, 70 а, 71, 72, 72 а, 73, 73 а, 74, 74 а, 75, 75 а, 76, 76 а, 77, 79, 81, 81 а, 81 б, 83, 85, 87, 89, 91, 93, 95, 96, 97, 99, 101, 103, 105, 107, 109, 113, 115, 117, 119, 121, 123, 125, 127, 129, 131, 133, 135, 137, 139, 141, 145, 147, 149, 151, 153, 155, 157, 157 а, 159, 161, 163, 165, 167, 169, 171, 173, 175, 177, 183, 185, 187, 191, 193, 195, 197, 197 а, 197 б, 199, 201, 203, 205, 207, 207 а, 207 в, 207 г, 209, 209 а, 209 г, 211, 211 а, 213, 220, 221; улица Озерная - 1, 2, 2 а, 3, 3 а, 4, 5, 6, 7, 8, 9, 10, 12, 13, 14, 15, 16, 17, 18, 19, 20, 21, 22, 24, 25, 26, 27, 28, 29, 30, 31, 32, 33, 34, 35, 37, 39, 43, 45, 47, 51; улица Болашак – 5 а, 7 а, 20, 20 а, 21, 22, 22 а, 23 а, 24, 25, 26, 27, 27 а, 27 б, 28, 29, 30, 31, 33, 37, 41 а, 59; улица Ондирис – 1, 1 а, 12, 13, 14, 15, 16, 17, 18, 19, 20, 21; микрорайон Московская экспедиция; юго-западная часть территории берега озера Щучье; юго-восточная часть территории берега озера Щучье; восточная часть территории берега озера Щучье; дом отдыха "Алтын Орман"; республиканское государственное казенное предприятие "Республиканский учебно-оздоровительный центр "Балдаурен"; отели: "Park Hotel Kokshetau", "Ар-Ай"; дорога Щучинск-Катарколь; кордон "Красивый".</w:t>
      </w:r>
    </w:p>
    <w:p>
      <w:pPr>
        <w:spacing w:after="0"/>
        <w:ind w:left="0"/>
        <w:jc w:val="both"/>
      </w:pPr>
      <w:r>
        <w:rPr>
          <w:rFonts w:ascii="Times New Roman"/>
          <w:b w:val="false"/>
          <w:i w:val="false"/>
          <w:color w:val="000000"/>
          <w:sz w:val="28"/>
        </w:rPr>
        <w:t>
      Избирательный участок № 326</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Еркін Әуелбеков, 232, здание коммунального государственного учреждения "Школа-гимназия № 8 города Щучинск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город Щучинск, улица Луначарского - 186, 190, 192, 194, 196, 198, 202, 204, 206, 208, 212, 214, 216, 220, 222, 224, 226; улица Галыма Елемесова - 158, 160, 162, 164, 166, 168, 170, 172, 174, 176, 177, 178, 180, 181, 182, 183, 184, 185, 186, 187, 188, 189, 190, 191, 192, 193, 194, 195, 196, 197, 198, 199, 200, 201, 203, 205, 207, 209, 211, 213; улица Еркін Әуелбеков - 151, 151 а, 153, 155, 156, 157, 158, 159, 160, 161, 162, 163, 164, 166, 167, 168, 169, 170, 171, 172, 173, 174, 175, 176, 177, 178, 179, 180, 181, 182, 183, 184, 185, 186, 187, 188, 189, 190, 191, 192, 193, 194, 195,196, 198, 199, 200, 201, 202, 202 а, 203, 204, 205, 206, 207, 208, 209, 210, 211, 212, 234, 236, 238, 240, 242, 250; улица Алаш - 149, 151, 153, 157, 159, 161, 163, 165, 169, 173, 175, 177, 179, 180, 181, 182, 184, 185, 186, 187, 188, 189, 190, 191, 192, 193, 194, 195, 197, 198, 199, 200, 201, 202, 203, 204, 205, 206, 208, 209, 210, 211, 212, 214, 215, 216, 218, 219, 220, 222, 224, 226, 228, 232, 234, 236, 238, 242, 244, 246, 248, 250; улица Марфуға Бектемірова - 171, 173, 175, 177, 179, 181, 183, 185, 187, 191, 193, 193 а, 195, 197, 201, 203, 205, 209, 211, 213, 215, 217, 219, 221, 221 б, 223, 227, 229, 231, 233, 235, 237, 239; улица Бейбитшилик - 14, 16, 18, 20, 22, 24, 26, 28, 30, 32, 33, 35, 36, 37, 38, 39, 41, 43, 44, 45, 46, 47, 48, 49, 50, 51, 52, 54, 55, 56, 57, 58, 59, 60, 61, 62, 63, 64, 64 а; улица Малик Габдуллин – 12, 15, 16, 17, 18, 19, 20, 21, 22, 23, 24, 25, 26, 27, 28, 29, 30, 31, 33, 34, 35, 36, 37, 38, 39, 40, 42, 43, 44, 45, 46, 47, 48, 49, 50, 51, 55, 57, 59, 61, 63, 67, 69; улица Щучинская - 11, 13, 17, 18, 19, 20, 21, 22, 23, 24, 26, 27, 28, 30, 33, 34, 36, 37, 38, 40, 41, 42, 43, 45, 49, 49/2; улица Войкова – 1, 5, 7, 9, 13, 15, 17, 19, 23, 27, 29, 31, 31 а, 49, 49/2; улица Толкунова - 205, 207, 209, 211, 213, 215, 217, 219, 221, 223, 225, 227, 229, 231, 233, 256, 258, 260, 262, 264, 266, 268, 270; улица Степная - 213, 215, 217; улица Севастопольская - 53, 55, 59, 61, 63, 65, 67, 69, 71, 73, 75, 77, 79, 85, 87; улица Московская - 55, 57, 60, 61, 62, 63, 64, 65, 66, 67, 68, 69, 70, 71, 72, 73, 74, 75, 76, 78, 79, 80, 81, 82, 84, 85, 86, 87, 88, 89, 90, 92, 93, 94, 96, 97, 98, 112; улица Одесская - 27, 29, 31, 33, 34, 35, 36, 37, 39, 40, 41, 42, 43, 44, 46, 47, 49, 50, 51, 52, 53, 54, 55, 56, 57, 58, 59, 60, 61, 62, 63, 64, 65, 66, 67, 68, 70, 72.</w:t>
      </w:r>
    </w:p>
    <w:p>
      <w:pPr>
        <w:spacing w:after="0"/>
        <w:ind w:left="0"/>
        <w:jc w:val="both"/>
      </w:pPr>
      <w:r>
        <w:rPr>
          <w:rFonts w:ascii="Times New Roman"/>
          <w:b w:val="false"/>
          <w:i w:val="false"/>
          <w:color w:val="000000"/>
          <w:sz w:val="28"/>
        </w:rPr>
        <w:t>
      Избирательный участок № 327</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Марфуға Бектемірова, 78, здание коммунального государственного учреждения "Школа - гимназия № 9 города Щучинск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город Щучинск, улица Марфуға Бектемірова - 64, 66, 68, 70, 72, 74, 80, 84, 86, 88, 90, 92, 94, 96, 98, 100, 102, 104, 106, 108, 110, 112; улица Толкунова – 50, 51, 52, 53, 54, 55, 56, 57, 58, 59, 60, 61, 62, 63, 64, 65, 66, 67, 68, 73, 75, 76, 77, 78, 79, 80, 81, 82, 83, 84, 85, 86, 87, 89, 90, 91, 92, 93, 94, 95, 96, 97, 98, 99, 101, 102/2, 103, 105, 106, 107, 108, 110, 112, 114, 116, 118, 120, 122, 124, 126, 128, 132, 134, 136; улица Окжетпес – 30, 31, 32, 33, 34, 35, 36, 37, 38, 39, 40, 42, 43, 44, 45, 46, 47, 48, 49, 50, 51, 52, 53, 54, 55, 56, 57, 58, 59, 60, 61, 62, 63, 64, 65, 66, 67, 68, 69, 70, 71, 72, 73, 74, 76, 78, 79; улица Лесная - 27, 28, 29, 30, 31, 32, 33, 34, 35, 36, 37, 38, 39, 40, 41, 42, 43, 44, 45, 46, 47, 48, 49, 49 а, 50, 51, 52, 53, 54, 55, 56, 57, 58, 59, 60, 61, 62, 63, 64, 65, 66, 67, 68, 70, 71, 72, 73, 74, 75, 76; улица Тумар - 2, 4, 6, 8, 10, 12, 14, 16, 18, 19, 20, 21, 22, 23, 24, 25, 26, 27, 28, 29, 30, 31, 33, 35, 37, 39, 41, 43, 45, 47, 49, 51; улица Думан - 1, 1 а, 2, 2 а, 2 б, 2 в, 2 г, 3, 4 а, 4 в, 5, 5 а, 5 б, 6 а, 7, 9, 11, 13, 15, 17, 17 а, 17 б, 19, 21, 23; улица Рақымжан Қошқарбаев - 51, 53, 55, 57, 59, 61, 63, 65, 67, 69, 71, 73, 75, 77, 79, 81, 85, 87, 89, 91, 93, 95, 97, 99; улица Бауыржан Момышұлы - 57, 59, 61, 63, 72, 72 а, 74, 76, 78, 80; улица Меньшикова - 61, 63, 65, 67, 68, 69, 70, 71, 72, 72 а, 73, 74, 75, 76, 77, 78, 79, 80, 81, 82, 83, 84, 85, 86, 87, 88, 89, 90, 91, 92, 93, 94, 95, 96, 97, 98, 99, 100, 101, 102, 103, 104, 105, 107, 109, 111; улица Ломоносова – 72, 74, 75, 76, 77, 78, 79, 80, 81, 82, 83, 84, 86, 88, 90, 91, 92, 93, 94, 95, 96, 97, 98, 99, 100, 101, 102, 104, 105, 106, 107, 108, 109, 110, 111, 112, 113, 114, 116, 118, 120, 122, 124, 126, 128, 130; улица Валиханова - 75, 76, 77, 78, 80, 81, 82, 83, 84, 85, 86, 87, 88, 89, 90, 91, 92, 93, 94, 96, 97, 98, 100, 101, 101 а, 102, 103, 104, 106, 107, 108, 109, 110, 111, 112, 113, 114, 116, 118, 120, 120 а, 120 б, 122, 122 а; улица Сакена Сейфуллина - 50, 74, 76, 78, 80, 82, 92, 94, 96, 98, 100, 102, 104, 106, 108; улица Табигат- 1, 2, 3, 4, 5, 6, 7, 8, 9, 10, 11, 12, 13, 14, 14 а, 15, 16, 17, 18, 20; переулок Тихий – 11, 15, 17, 19, 21, 23, 25; улица Степная – 52, 53, 54, 55, 56, 57, 58, 59, 60, 61, 62, 63, 64, 65, 66, 67, 68, 69, 70, 71, 72, 73, 74, 75, 76, 77, 78, 79, 80, 81, 82, 83, 84, 85, 86, 87, 88, 90, 91, 92, 93, 94, 95, 96, 98, 99, 100, 102, 104, 106.</w:t>
      </w:r>
    </w:p>
    <w:p>
      <w:pPr>
        <w:spacing w:after="0"/>
        <w:ind w:left="0"/>
        <w:jc w:val="both"/>
      </w:pPr>
      <w:r>
        <w:rPr>
          <w:rFonts w:ascii="Times New Roman"/>
          <w:b w:val="false"/>
          <w:i w:val="false"/>
          <w:color w:val="000000"/>
          <w:sz w:val="28"/>
        </w:rPr>
        <w:t>
      Избирательный участок № 328</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Войкова, 43, здание коммунального государственного учреждения "Школа – интернат № 10 города Щучинск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город Щучинск, улица Луначарского - 155, 157, 159, 161, 163, 165, 169, 171, 173, 175, 177, 179, 181, 183, 185, 187, 189, 191, 197 а, 199, 223; улица Интернациональная - 109, 111, 113, 115, 117, 119, 121, 123, 125, 127, 129, 142, 144, 146, 152, 154, 156, 158, 160, 166, 168, 170, 172, 174, 178, 186; улица Абылай хана - 104, 104 а, 106, 108, 110, 112, 113, 114, 115, 116, 116 а, 118, 120, 121, 122, 123, 125, 127, 132, 134, 135, 136, 139, 143, 145, 155; улица Мухтара Ауэзова - 134, 136, 138, 142, 144, 146, 148, 150, 152, 154, 155, 156, 157, 158, 159, 160, 161, 162, 165, 167, 168, 169, 173, 175, 177, 179, 185, 189, 191, 193, 195; улица Боровская - 148, 150, 152, 156, 158, 160, 162, 164, 166, 168, 170, 172, 174, 176, 178, 181, 182, 183, 184, 185, 186, 187, 188, 189, 191, 193, 195, 197, 199, 201, 205, 207, 209, 211, 215, 217, 219; улица Набережная - 146, 148, 150, 151, 152, 153, 154, 155, 156, 157, 158, 159, 160, 161, 162, 165, 167, 168, 169, 170, 171, 172, 173, 175, 177; улица Севастопольская - 1, 3, 5, 7, 9, 11, 13, 15, 17, 19, 21, 23, 29, 31, 35, 37, 39, 41, 45, 47, 47 а; улица Московская - 1, 2, 3, 4, 5, 6, 7, 8, 9, 10, 11, 12, 13, 14, 15, 16, 18, 19, 21, 22, 23, 24, 25, 26, 27, 28, 29, 30, 31, 32, 33, 34, 37, 40, 41, 44, 45, 46, 48, 50, 51, 56, 58; улица Одесская - 1, 2, 3, 4, 5, 6, 7, 8, 9, 10, 11, 12, 14, 15 а, 16, 20, 21, 22, 23, 25, 26, 28, 30, 32; улица Малик Габдуллин - 54, 60, 62, 64, 72, 73, 74, 75, 76, 77, 78, 79, 80, 81, 91, 93, 95, 97, 99, 103; улица Морозова - 52, 53, 54, 55, 56, 56 а, 58, 60, 62, 64, 66, 68, 70, 72, 74, 76, 78, 80, 82, 84, 85, 89; улица Циалковского - 17, 18, 19, 20, 20 а, 21, 22, 23, 24, 25, 26, 27, 28, 29, 30; улица Шевченко - 1, 2, 3, 4, 5, 6, 7; улица Жас улан - 2, 3, 4, 5, 8, 9, 10, 11, 13, 14, 15, 16, 17, 18, 19, 20, 21, 22, 23, 24, 25, 26, 27, 28, 29; улица Восточная - 1, 2, 3, 4, 5, 6, 7, 8, 10, 11, 12, 13, 13 а, 14, 15, 16, 17, 18, 19, 20, 21, 22, 23, 24, 25, 26, 27, 28, 29, 30, 31, 32; улица Фрунзе - 1, 2, 3, 3 а, 4, 5, 6, 7, 8, 9, 10, 11, 13, 14, 15, 16, 17, 18, 21, 22, 23, 24, 25, 26, 27, 28, 29, 30, 31, 32, 33, 34, 35, 37, 38, 39, 40, 42, 44, 46; улица Чапаева - 1, 2, 3, 4, 5, 6, 7, 8, 9, 11, 12; улица Войкова – 54, 78, 80, 82, 84.</w:t>
      </w:r>
    </w:p>
    <w:p>
      <w:pPr>
        <w:spacing w:after="0"/>
        <w:ind w:left="0"/>
        <w:jc w:val="both"/>
      </w:pPr>
      <w:r>
        <w:rPr>
          <w:rFonts w:ascii="Times New Roman"/>
          <w:b w:val="false"/>
          <w:i w:val="false"/>
          <w:color w:val="000000"/>
          <w:sz w:val="28"/>
        </w:rPr>
        <w:t>
      Избирательный участок № 329</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Саяхат, 10, административное здание.</w:t>
      </w:r>
    </w:p>
    <w:p>
      <w:pPr>
        <w:spacing w:after="0"/>
        <w:ind w:left="0"/>
        <w:jc w:val="both"/>
      </w:pPr>
      <w:r>
        <w:rPr>
          <w:rFonts w:ascii="Times New Roman"/>
          <w:b w:val="false"/>
          <w:i w:val="false"/>
          <w:color w:val="000000"/>
          <w:sz w:val="28"/>
        </w:rPr>
        <w:t>
      Границы: город Щучинск, улица Морозова - 2, 4, 6, 8, 10, 10 а, 11, 12, 13, 14, 15, 17, 19, 21, 23, 27, 31, 32, 33, 34, 36, 37, 39, 40, 41, 42, 43, 44, 46, 47, 49, 50; улица Войкова - 2, 4, 6, 12, 14, 16, 18, 22, 24, 26, 28, 30, 32; улица Луначарского - 228, 228 а; улица Алаш - 221, 252, 254, 256; улица Циалковского - 1, 2, 3, 4, 5, 6, 6 а, 6 б, 7, 8, 9, 10, 11, 13, 14, 15, 16; улица Саяхат – 4, 12, 17, 23; улица Марфуға Бектемірова - 243, 245; улица Толкунова – 235, 237, 239, 241, 243, 245, 247, 249, 251, 272, 274; улица Степная - 225, 229, 231, 233.</w:t>
      </w:r>
    </w:p>
    <w:p>
      <w:pPr>
        <w:spacing w:after="0"/>
        <w:ind w:left="0"/>
        <w:jc w:val="both"/>
      </w:pPr>
      <w:r>
        <w:rPr>
          <w:rFonts w:ascii="Times New Roman"/>
          <w:b w:val="false"/>
          <w:i w:val="false"/>
          <w:color w:val="000000"/>
          <w:sz w:val="28"/>
        </w:rPr>
        <w:t>
      Избирательный участок № 330</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Куйбышева, 1, административное здание.</w:t>
      </w:r>
    </w:p>
    <w:p>
      <w:pPr>
        <w:spacing w:after="0"/>
        <w:ind w:left="0"/>
        <w:jc w:val="both"/>
      </w:pPr>
      <w:r>
        <w:rPr>
          <w:rFonts w:ascii="Times New Roman"/>
          <w:b w:val="false"/>
          <w:i w:val="false"/>
          <w:color w:val="000000"/>
          <w:sz w:val="28"/>
        </w:rPr>
        <w:t>
      Границы: город Щучинск, улица Коктем - 1, 1 а, 1 б, 1 в, 2, 2 а, 3, 4, 4 а, 5, 6, 6 а, 7, 8, 8 а, 9, 10, 11, 12, 13, 14, 15, 16, 17, 18, 19, 20, 21, 22, 23, 24, 25, 26, 27, 28, 29, 30, 31, 32, 33, 34, 35, 36, 37; улица Тулпар - 1, 2, 3, 4, 5, 6, 7, 8, 9, 10, 11, 12, 13, 14, 15, 16, 17, 18, 19, 20, 21, 22, 23, 24, 25, 26, 27, 28, 29, 30, 31, 32, 33, 34, 35, 36, 37, 38, 39, 40, 41, 42, 43, 44, 45, 46, 47, 48, 49, 50, 51, 52, 53, 54, 55, 56, 57, 58, 59, 60, 61, 62, 62 а, 63, 64, 65, 66, 67, 67 а, 67 б, 68 а, 69, 70, 71, 72, 73, 74, 75, 76, 77, 78, 79, 80, 81, 82, 83, 84, 85, 86, 87, 88, 89, 90, 91, 92, 93, 94, 96, 97, 98, 99, 100, 101, 102; улица Батыс - 1, 1 а, 1 б, 1 в, 2, 2 б, 3, 4 , 5, 6, 7, 8, 9, 10, 11, 12, 12 а, 13, 14, 15, 16, 17, 18, 19, 20, 21, 22, 23, 24, 25, 26, 27, 28, 29, 30, 31, 32, 33, 34, 35, 36, 37, 38, 39, 40, 41, 42, 43, 44, 45, 46, 47, 48, 49, 50, 51, 52, 53, 54, 55, 56, 57, 58, 59, 60, 61, 62, 63, 64, 65, 66, 67, 68, 69, 70, 71, 72, 73, 74, 75, 76, 77, 78, 79, 80, 81, 82, 82 а, 83, 83 а, 84, 85, 86, 87, 88, 89, 90, 91, 92, 93, 94, 95, 96, 97, 98, 99, 100, 101, 103, 104, 105, 106, 107, 108, 109, 110, 111, 112, 113, 114, 115, 116, 117, 118, 119; улица Куйбышева - 2, 2 а, 2 б, 2 в, 3, 4, 5, 6, 7, 8, 9, 10, 11, 12, 13, 15, 16, 17, 18, 20, 21, 22, 23, 24, 25, 26, 27, 28, 29, 30, 31, 33, 34, 35, 36, 37, 38, 39, 40, 41, 42, 43, 44, 45, 46, 47, 48, 49, 50, 51, 52, 52 а, 53, 53 а, 54, 55, 56, 57, 58, 58 а, 58 б, 59, 60, 61, 63, 64, 65, 66, 67, 68, 69, 69 а, 70, 71, 72, 73, 74, 75, 76, 77, 78, 79, 80, 81, 82, 83, 84, 85, 86, 87, 87 а, 88, 89, 90, 91, 92, 93, 94, 95, 96, 97, 98, 99, 100, 101, 101 а, 102, 104, 106; улица Арман - 1, 2, 3, 4, 5, 6, 7, 8, 9, 10, 11, 12, 13, 14, 15, 16, 17, 18, 18 а, 19, 20, 21, 22, 23, 25, 26, 27, 28, 29, 30, 31, 32, 33, 34, 34 а, 35, 36, 37, 38, 39, 40, 41, 42, 43, 44, 45, 47, 49; улица Мерей - 1, 1 а, 1 б, 2, 3, 3 а, 4, 4 а, 4 б, 5, 6, 7, 7 а, 8, 8 а, 9, 11, 13, 15, 17, 19, 20, 21, 22, 23, 23 а, 25, 27, 29, 31, 33, 35; микрорайон ПЧ-3; микрорайон Нефтебазы; Казарма 259 километр; Казарма 264 километр; Ветлаборатория.</w:t>
      </w:r>
    </w:p>
    <w:p>
      <w:pPr>
        <w:spacing w:after="0"/>
        <w:ind w:left="0"/>
        <w:jc w:val="both"/>
      </w:pPr>
      <w:r>
        <w:rPr>
          <w:rFonts w:ascii="Times New Roman"/>
          <w:b w:val="false"/>
          <w:i w:val="false"/>
          <w:color w:val="000000"/>
          <w:sz w:val="28"/>
        </w:rPr>
        <w:t>
      Избирательный участок № 331</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микрорайон Горный, 28, здание коммунального государственного учреждения "IT лицей-интернат "Білім-инновация" города Щучинск управления образования Акмолинской области".</w:t>
      </w:r>
    </w:p>
    <w:p>
      <w:pPr>
        <w:spacing w:after="0"/>
        <w:ind w:left="0"/>
        <w:jc w:val="both"/>
      </w:pPr>
      <w:r>
        <w:rPr>
          <w:rFonts w:ascii="Times New Roman"/>
          <w:b w:val="false"/>
          <w:i w:val="false"/>
          <w:color w:val="000000"/>
          <w:sz w:val="28"/>
        </w:rPr>
        <w:t>
      Границы: город Щучинск, улица Энергетиков - 1, 1 а, 1 б, 1 в, 1 г, 1 д, 1 е, 2, 2 а, 2 б, 3, 4, 5, 6, 7, 8, 8 а, 9, 10, 11, 11 а, 12, 13, 14, 15, 16, 17, 18, 19, 22, 23, 25, 26, 28, 29; улица Талғат Бигелдинов - 2, 2 а, 3, 3 а, 5, 7, 8, 9, 10, 11, 12, 13, 14, 21, 23, 25, 25 а, 25 б, 27, 29, 31, 31 а, 33, 33 а, 35, 37, 39, 41, 43, 45; улица Аксай - 1, 2, 3, 4, 5, 6, 7, 8, 9, 12; улица Аккайын - 1, 1 г, 2, 3, 4, 5, 6, 7, 8, 9, 10, 11, 12, 13, 14, 15; улица Фабричная - 1, 1 а, 2, 2 а, 2 б, 2 в, 3, 4, 4 а, 5, 6, 7; улица Берен - 1, 2, 3, 4, 5, 6, 7, 8, 9, 10, 11, 12, 13, 14, 15; улица Шанырак - 1, 1 а, 2, 2 а, 2 б, 3, 3 а, 4, 5, 5 а, 6, 7, 8, 9, 11; микрорайон "Горный" - 1, 1 а, 3, 4, 5, 6, 7, 8, 9, 10, 11, 12, 13, 14, 14 а, 16, 17, 26, 27, 38.</w:t>
      </w:r>
    </w:p>
    <w:p>
      <w:pPr>
        <w:spacing w:after="0"/>
        <w:ind w:left="0"/>
        <w:jc w:val="both"/>
      </w:pPr>
      <w:r>
        <w:rPr>
          <w:rFonts w:ascii="Times New Roman"/>
          <w:b w:val="false"/>
          <w:i w:val="false"/>
          <w:color w:val="000000"/>
          <w:sz w:val="28"/>
        </w:rPr>
        <w:t>
      Избирательный участок № 332</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Кирова, 58, здание товарищества с ограниченной ответственностью "Казахский научно – исследовательский институт лесного хозяйства и агролесомелиорации имени А.Н. Букейхана".</w:t>
      </w:r>
    </w:p>
    <w:p>
      <w:pPr>
        <w:spacing w:after="0"/>
        <w:ind w:left="0"/>
        <w:jc w:val="both"/>
      </w:pPr>
      <w:r>
        <w:rPr>
          <w:rFonts w:ascii="Times New Roman"/>
          <w:b w:val="false"/>
          <w:i w:val="false"/>
          <w:color w:val="000000"/>
          <w:sz w:val="28"/>
        </w:rPr>
        <w:t>
      Границы: город Щучинск, улица Кирова - 29, 31, 32, 33, 34, 35, 36, 38, 39, 40, 41, 42, 43, 44, 45, 46, 47, 48, 49, 50, 51, 53, 53 а, 55, 55 а, 59, 61, 62, 63, 64, 65, 66, 67, 70, 72; улица Цветная - 1, 3, 5, 7, 9, 11, 13, 15, 21, 23; улица Садовая - 1, 2, 3, 4, 5, 6, 7, 8, 9, 10, 11, 12, 13, 14, 15, 16, 18, 19, 20, 21, 23, 25, 27, 29; улица Механизаторская - 1, 2, 3, 5, 6, 7, 8, 9, 10, 11, 12, 13, 14, 15, 16, 17, 18, 19, 20; улица Северная - 1, 1 а, 1 б, 2, 3, 4, 5, 6, 7, 8, 8 а, 8 в, 9, 10, 10 а, 11, 12, 13, 14, 20, 22 а; улица Тимирязева - 1, 2, 3, 5, 6, 7, 8, 9, 10, 11, 12, 13, 14; улица Ботаническая - 2, 2 а, 3, 4, 5, 6, 7, 8, 8 а, 8 г, 8 д, 12, 14, 16, 18 а, 20, 22 а, 51 а, 52 а, 87; улица Сеченова - 1, 1 а, 3, 5, 7, 9, 11; улица Гоголя - 10, 10/1, 10/2, 12, 22 а, 24, 30, 40, 87; улица Пушкина - 1, 2, 3, 4, 6, 7, 8, 9, 10, 11, 20, 35; улица 2-я Пушкина – 1, 10, 14 б, 25; улица Чехова - 1, 2, 2 а, 3, 3 а, 4, 5, 6, 7, 8, 10, 12; улица Солтустик - 1, 1 а, 2, 2 а, 2 б, 3, 4, 5, 6, 7, 8, 9, 10, 11, 12, 13, 14, 15, 16, 17, 18, 19, 20, 21, 22; улица Товарищеская - 1, 2, 2 а, 3, 4, 5, 5 а, 6, 7, 7 а, 8, 9, 10, 11, 12, 13, 14; улица Верхняя - 1, 2, 3, 5, 6, 8, 10, 20; микрорайон Новый ЩИПТ - 1, 2, 3, 4, 5, 6, 7, 8, 9, 10, 11, 12, 13, 14, 15, 16, 17, 18, 19, 19 а, 19 б.</w:t>
      </w:r>
    </w:p>
    <w:p>
      <w:pPr>
        <w:spacing w:after="0"/>
        <w:ind w:left="0"/>
        <w:jc w:val="both"/>
      </w:pPr>
      <w:r>
        <w:rPr>
          <w:rFonts w:ascii="Times New Roman"/>
          <w:b w:val="false"/>
          <w:i w:val="false"/>
          <w:color w:val="000000"/>
          <w:sz w:val="28"/>
        </w:rPr>
        <w:t>
      Избирательный участок № 333</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Зеленая, 24, здание акционерного общества "Санаторий Щучинский".</w:t>
      </w:r>
    </w:p>
    <w:p>
      <w:pPr>
        <w:spacing w:after="0"/>
        <w:ind w:left="0"/>
        <w:jc w:val="both"/>
      </w:pPr>
      <w:r>
        <w:rPr>
          <w:rFonts w:ascii="Times New Roman"/>
          <w:b w:val="false"/>
          <w:i w:val="false"/>
          <w:color w:val="000000"/>
          <w:sz w:val="28"/>
        </w:rPr>
        <w:t>
      Границы: город Щучинск, акционерное общество "Санаторий Щучинский", улица Зеленая - 1, 2, 3, 4, 5, 6, 7, 8, 9, 10, 11, 12, 12 а, 12 б, 13 а, 14, 14 а, 14 б, 15, 16, 16 а, 17, 18, 19, 20, 21; улица Приозерная - 1, 2, 3, 4, 4 а, 5, 6, 7, 8, 10; улица Кентау - 1, 2, 3, 4, 5; Акылбайский кордон.</w:t>
      </w:r>
    </w:p>
    <w:p>
      <w:pPr>
        <w:spacing w:after="0"/>
        <w:ind w:left="0"/>
        <w:jc w:val="both"/>
      </w:pPr>
      <w:r>
        <w:rPr>
          <w:rFonts w:ascii="Times New Roman"/>
          <w:b w:val="false"/>
          <w:i w:val="false"/>
          <w:color w:val="000000"/>
          <w:sz w:val="28"/>
        </w:rPr>
        <w:t>
      Избирательный участок № 334</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Малика Габдуллина, 5, здание товарищества с ограниченной ответственностью "Кокшетау-Мельинвест".</w:t>
      </w:r>
    </w:p>
    <w:p>
      <w:pPr>
        <w:spacing w:after="0"/>
        <w:ind w:left="0"/>
        <w:jc w:val="both"/>
      </w:pPr>
      <w:r>
        <w:rPr>
          <w:rFonts w:ascii="Times New Roman"/>
          <w:b w:val="false"/>
          <w:i w:val="false"/>
          <w:color w:val="000000"/>
          <w:sz w:val="28"/>
        </w:rPr>
        <w:t>
      Границы: город Щучинск, улица Марфуға Бектемірова - 130, 132, 134, 138, 140, 142, 146, 148, 150, 152, 154, 156, 158, 160, 162, 164, 166, 168, 172, 174, 178, 180, 188, 190, 192, 196, 198, 200, 202, 206, 208, 210, 212, 214, 216, 218, 220, 222, 224, 226, 228, 230, 232, 234, 236, 238, 242, 246, 248, 254; улица Толкунова - 185, 187, 189, 191, 193, 195, 197, 199, 201, 202, 203, 204, 206, 208, 210, 212, 214, 216, 218, 220, 222, 224, 226, 228, 230, 232, 234, 236, 238, 240, 242, 244, 246, 248, 250, 252, 254; улица Степная – 150, 152, 154, 156, 157, 158, 159, 160, 161, 162, 163, 164, 165, 166, 167, 168, 169, 170, 171, 172, 173, 174, 175, 176, 177, 178, 179, 181, 182, 183, 184, 185, 186, 187, 188, 189, 190, 191, 192, 193, 194, 195, 196, 197, 198, 199, 200, 201, 202, 203, 203 а, 204, 205, 206, 208, 209, 210, 211, 214, 216, 218, 220, 222, 224, 226, 228, 230, 232; улица Окжетпес - 120, 122, 124, 127, 128, 129, 130, 132, 133, 134, 136, 137, 138, 139, 140, 141, 142, 143, 144, 145, 147, 149, 150, 151, 152, 153, 154, 155, 156, 157, 158, 159, 160, 161, 162, 163, 164, 165, 166, 167, 168, 169, 170, 171, 173, 175, 177, 179, 181, 183, 185, 187, 189, 191, 193, 195, 197, 199; улица Лесная - 119, 120, 122, 123, 124, 125, 126, 130, 133, 134, 135, 136, 137, 139, 140, 141, 142, 143, 144, 145, 146, 147, 149, 151, 153; улица Табигат - 61, 63, 65, 67, 69, 71, 73, 75, 77, 79, 81, 83, 85, 87, 89, 91, 93, 95, 97, 99, 101, 103, 105, 107, 109, 111, 113, 115, 116, 118, 119, 120, 121, 122, 123, 124, 125, 126, 127, 128, 130, 132, 136, 138, 140, 142, 144, 146, 146 а, 148, 150, 152, 154, 156, 158, 160, 162, 164, 166, 168, 170, 172, 176, 180, 182, 184, 186, 188, 190, 192, 196, 196 а; улица Ахмет Байтурсынулы - 65, 69, 71, 72, 73, 74, 76, 77, 78, 79, 80, 81, 82, 83, 84, 85, 86, 87, 88, 89, 90, 91, 92, 93, 94, 95, 96, 97, 98, 98 а, 99, 100, 101, 102, 103, 104, 106, 107, 107 б, 108, 109, 110, 111, 112, 115, 116, 116 а, 117, 118, 119, 121, 122, 123, 124, 125, 126, 127, 128, 130, 132, 134, 136, 138, 140; улица Акан Сери - 35, 37, 39, 41, 45 е, 52, 53, 54, 55, 56, 60, 61, 62, 63, 65, 66, 67, 68, 69, 70, 71, 72, 73, 74, 75, 76, 77, 78, 79, 79 а, 80, 81, 82, 83, 84, 85, 86, 87, 88, 89, 91, 93, 95, 96, 97, 98, 100, 100 а, 102, 104, 106, 108, 110, 112, 114, 116, 118; улица Алтын дан - 24 б, 27, 27 а, 29, 31, 33, 35, 37, 37 а, 37 б, 37 в, 39, 39 а, 41, 43, 45, 46, 47, 48, 49, 50, 51, 52, 53, 54, 55, 56, 57, 58, 59, 60, 61, 62, 64, 66, 68, 70, 72, 72 а, 74, 76, 78, 80, 82, 84, 86, 88, 90, 92, 94; улица Дорожная - 43, 45, 46, 47, 48, 49, 50, 51, 52, 53, 54, 55, 56, 57, 58, 60, 60 а, 61, 62, 63, 64, 65, 66, 67, 68, 69, 70, 72, 74, 74 а, 76, 76 а; улица Западная – 1, 2, 3, 4, 5, 6, 7, 8, 9, 10, 11, 12, 13, 14, 15, 16, 17, 18, 19, 20, 21, 22, 23, 24, 25, 26, 27, 28, 29, 30, 31, 32, 33, 34, 35, 36, 37, 38, 39, 40, 41, 43, 45, 47; улица Одесская - 67, 69, 71, 73, 74, 75, 76, 77, 78, 79, 80, 81, 82, 83, 84, 86, 87, 88, 89, 90, 91, 92, 93, 94, 96, 97, 98, 99, 101, 103, 104, 106, 107, 108, 109, 110, 111, 114, 117, 118, 120, 121, 122, 123, 125, 127, 128, 129, 130, 133, 134, 135, 136, 139, 140, 141, 146, 148, 150, 150 а; микрорайон Сенобаза; улица Акжол - 1, 2, 3, 4, 5, 6, 7, 8, 9; улица Малик Габдуллин - 1, 2, 3, 4, 6, 7, 8, 9, 10, 11; улица Щучинская - 1, 3, 4, 5, 6, 7, 8, 9, 12; улица Морозова - 1, 3, 5, 7, 9; улица Московская - 99, 101, 103, 105, 107, 109, 111, 113, 115, 117, 119, 123, 125, 127, 129, 131, 133, 139, 141, 143, 145, 147, 149, 151, 155, 157, 161, 163, 165, 167, 169, 173, 177, 179, 179 а, 181, 183, 185, 187, 193; улица Бейбитшилик - 1, 2, 5, 8, 9, 10, 12, 13, 15, 16, 19, 21, 27, 29, 31.</w:t>
      </w:r>
    </w:p>
    <w:p>
      <w:pPr>
        <w:spacing w:after="0"/>
        <w:ind w:left="0"/>
        <w:jc w:val="both"/>
      </w:pPr>
      <w:r>
        <w:rPr>
          <w:rFonts w:ascii="Times New Roman"/>
          <w:b w:val="false"/>
          <w:i w:val="false"/>
          <w:color w:val="000000"/>
          <w:sz w:val="28"/>
        </w:rPr>
        <w:t>
      Избирательный участок № 335</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микрорайон ЦРБ, 1 В, здание товарищества с ограниченной ответственностью "Авиценна-Бурабай".</w:t>
      </w:r>
    </w:p>
    <w:p>
      <w:pPr>
        <w:spacing w:after="0"/>
        <w:ind w:left="0"/>
        <w:jc w:val="both"/>
      </w:pPr>
      <w:r>
        <w:rPr>
          <w:rFonts w:ascii="Times New Roman"/>
          <w:b w:val="false"/>
          <w:i w:val="false"/>
          <w:color w:val="000000"/>
          <w:sz w:val="28"/>
        </w:rPr>
        <w:t>
      Границы: город Щучинск, микрорайон ЦРБ.</w:t>
      </w:r>
    </w:p>
    <w:p>
      <w:pPr>
        <w:spacing w:after="0"/>
        <w:ind w:left="0"/>
        <w:jc w:val="both"/>
      </w:pPr>
      <w:r>
        <w:rPr>
          <w:rFonts w:ascii="Times New Roman"/>
          <w:b w:val="false"/>
          <w:i w:val="false"/>
          <w:color w:val="000000"/>
          <w:sz w:val="28"/>
        </w:rPr>
        <w:t>
      Избирательный участок № 336</w:t>
      </w:r>
    </w:p>
    <w:p>
      <w:pPr>
        <w:spacing w:after="0"/>
        <w:ind w:left="0"/>
        <w:jc w:val="both"/>
      </w:pPr>
      <w:r>
        <w:rPr>
          <w:rFonts w:ascii="Times New Roman"/>
          <w:b w:val="false"/>
          <w:i w:val="false"/>
          <w:color w:val="000000"/>
          <w:sz w:val="28"/>
        </w:rPr>
        <w:t>
      Местонахождение: Акмолинская область, Бурабайский район, поселок Бурабай, улица Кенесары, 25, здание коммунального государственного учреждения "Общеобразовательная школа имени Сакена Сейфуллина поселка Бурабай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поселок Бурабай, улица Дорожкиных – 1, 2, 3, 4, 5, 6, 7, 8, 9, 10, 11, 12, 13, 14, 15, 17; улица Жумабаева - 1, 2, 3, 4, 5, 6, 7, 8, 9, 10, 11, 13, 17, 22, 24, 26, 47 б; улица Шоқан Уәлиханов - 1, 2, 3, 4, 5, 6, 7, 8, 9, 10, 11, 12, 13, 14, 15, 16, 17, 18, 19, 20, 21, 22, 23, 24, 25, 26, 27, 28, 29, 30, 31, 32, 34, 36; улица Қарбай Мұсабаев - 1, 2, 2 в, 3, 4, 5, 6, 7, 8, 9, 10, 11, 12, 13, 14, 15, 16, 17, 18, 19, 20, 21, 22, 23, 24, 25, 26, 27, 28, 29, 30, 30/2, 31, 32, 33, 34, 35, 36, 37, 38, 39, 40, 41, 42, 43, 44, 45, 46, 47, 48, 49, 50, 51, 52, 53, 54, 55, 55 а, 56, 57, 58, 60, 62, 64, 66, 68, 70, 72, 74, 76, 78, 80, 82, 84, 88, 90, 91, 92, 96, 98, 99, 100, 100 а, 102, 104, 106, 110; улица Алимусиных - 2, 2 г, 3, 4, 5, 6, 7, 8, 9, 10, 11, 12/3, 13, 14, 15, 16, 18, 21, 22, 24, 26, 27, 29, 31, 33, 37, 38, 39, 41, 43, 45, 47, 49, 51, 53, 55, 59, 61, 63, 69, 71, 73, 75, 77, 79, 81; улица Киснеревых - 1, 2, 2 а, 3, 4, 5, 6, 7, 8, 9, 10, 11, 12, 13, 14, 15, 16, 17, 18, 19, 20, 21, 23, 26, 27, 29, 31, 33, 35; микрорайон Табигат – 18, 19, 22, 41, 59, 67, 86.</w:t>
      </w:r>
    </w:p>
    <w:p>
      <w:pPr>
        <w:spacing w:after="0"/>
        <w:ind w:left="0"/>
        <w:jc w:val="both"/>
      </w:pPr>
      <w:r>
        <w:rPr>
          <w:rFonts w:ascii="Times New Roman"/>
          <w:b w:val="false"/>
          <w:i w:val="false"/>
          <w:color w:val="000000"/>
          <w:sz w:val="28"/>
        </w:rPr>
        <w:t>
      Избирательный участок № 337</w:t>
      </w:r>
    </w:p>
    <w:p>
      <w:pPr>
        <w:spacing w:after="0"/>
        <w:ind w:left="0"/>
        <w:jc w:val="both"/>
      </w:pPr>
      <w:r>
        <w:rPr>
          <w:rFonts w:ascii="Times New Roman"/>
          <w:b w:val="false"/>
          <w:i w:val="false"/>
          <w:color w:val="000000"/>
          <w:sz w:val="28"/>
        </w:rPr>
        <w:t>
      Местонахождение: Акмолинская область, Бурабайский район, поселок Бурабай, улица Кенесары, 47 Б, здание государственного учреждения "Государственный национальный природный парк "Бурабай" Управления делами Президента Республики Казахстан".</w:t>
      </w:r>
    </w:p>
    <w:p>
      <w:pPr>
        <w:spacing w:after="0"/>
        <w:ind w:left="0"/>
        <w:jc w:val="both"/>
      </w:pPr>
      <w:r>
        <w:rPr>
          <w:rFonts w:ascii="Times New Roman"/>
          <w:b w:val="false"/>
          <w:i w:val="false"/>
          <w:color w:val="000000"/>
          <w:sz w:val="28"/>
        </w:rPr>
        <w:t>
      Границы: поселок Бурабай, улица Кокмайса - 1, 2, 3, 4, 5, 6, 9, 10, 11, 12, 12 а, 13, 13 а, 14, 17, 19; улица Кенесары – 31, 31/5, 35, 37, 39, 40, 41, 42, 43, 45, 46, 47, 48, 49, 49 а, 50, 51, 55, 56, 57, 57 а/1, 57 а/2, 58, 59, 60, 61, 62, 63, 64, 66, 67, 68, 69, 73, 75, 77, 79, 81, 83, 85, 87, 89, 91, 93, 98; улица Алатау - 1, 2, 3, 4, 5, 6, 7, 8, 9, 10, 11, 12, 13, 14, 15, 16, 17, 18, 19, 20, 21, 22, 23, 24, 25, 26, 27, 28, 29, 30, 31, 32, 33, 34, 35, 36, 40; улица Шәмші Қалдаяқов - 1, 2, 3, 4, 4 а, 5, 5/1, 6, 7, 8, 9, 10, 11, 12, 13, 14, 15, 16, 17, 18, 19, 20, 21; улица Орман - 1, 1 а, 2, 3, 4, 5, 6, 7, 8, 9, 10, 11, 12, 13, 14, 15, 16, 17, 18, 19, 20, 21, 22, 23; улица Жибек жолы - 1, 1 а, 2, 3, 4, 5, 6, 7, 8, 10, 11, 12, 13, 14, 15, 16, 17, 18, 19, 20, 21, 22, 23, 24, 25, 26, 27, 28, 29, 33, 35, 37, 39, 43, 47, 51, 51 а, 53, 66; улица Биржан сала - 6, 13, 14, 15, 22, 28; улица Богембай батыра - 3, 5, 5 а, 6, 7, 11; улица Андыкожа батыра - 2, 9, 10, 18, 18/2; улица Укили Ибрая - 1; улица Кулагер - 1, 2, 2 а, 3, 3 а, 4, 5, 5 а, 6, 7, 8, 9, 10, 10 а, 12, 12 а, 12 б, 16; улица Мерей - 1, 2, 3, 4, 5, 6, 7, 8, 9, 10, 11, 12, 13, 14, 15, 16, 17, 18, 19, 19 а, 20, 21, 22; улица Көкше – 1, 2, 3, 4, 5, 6, 7, 8, 9, 10, 11, 12, 13, 14, 15, 16, 17, 18, 19, 39 а; микрорайон Шанырак - 10, 17, 26; микрорайон Коркем: улица Акжайык - 1, 2, 3, 3 а, 3 б, 4, 5, 6, 7, 8, 9, 10, 10 г, 11, 12, 12 а, 13, 14, 14 а, 15, 16, 17, 18, 19, 21, 22, 23, 24, 25, 26; кордоны: "Сабатас" - 1, 2; "Мирная долина" - 1, 2; "Веселый" - 1, 2, 3; "Аккаин" - 1, 2; "Отрадный" - 1; "Золотой Бор" - 1, 2, 3, 4, 5, 6, 7, 8, 9, 10; "Красный яр" - 1; гостиничные комплексы: "Береке", "Нурсат", "Алем", "Алем +", "Айнаколь", "Астана", "Жумбактас", "Жансая", "Шанырак", "Нурлытау", "Азия", "Акмолатурист", "Продкорпорация", "Глория", "Рахат", "Евразия"; территория села Сарыбулак.</w:t>
      </w:r>
    </w:p>
    <w:p>
      <w:pPr>
        <w:spacing w:after="0"/>
        <w:ind w:left="0"/>
        <w:jc w:val="both"/>
      </w:pPr>
      <w:r>
        <w:rPr>
          <w:rFonts w:ascii="Times New Roman"/>
          <w:b w:val="false"/>
          <w:i w:val="false"/>
          <w:color w:val="000000"/>
          <w:sz w:val="28"/>
        </w:rPr>
        <w:t>
      Избирательный участок № 338</w:t>
      </w:r>
    </w:p>
    <w:p>
      <w:pPr>
        <w:spacing w:after="0"/>
        <w:ind w:left="0"/>
        <w:jc w:val="both"/>
      </w:pPr>
      <w:r>
        <w:rPr>
          <w:rFonts w:ascii="Times New Roman"/>
          <w:b w:val="false"/>
          <w:i w:val="false"/>
          <w:color w:val="000000"/>
          <w:sz w:val="28"/>
        </w:rPr>
        <w:t>
      Местонахождение: Акмолинская область, Бурабайский район, поселок Бурабай, улица Кенесары, 26, здание модельной библиотеки поселка Бурабай коммунального государственного учреждения "Централизованная библиотечная система" при отделе культуры, развития языков, физической культуры и спорта Бурабайского района.</w:t>
      </w:r>
    </w:p>
    <w:p>
      <w:pPr>
        <w:spacing w:after="0"/>
        <w:ind w:left="0"/>
        <w:jc w:val="both"/>
      </w:pPr>
      <w:r>
        <w:rPr>
          <w:rFonts w:ascii="Times New Roman"/>
          <w:b w:val="false"/>
          <w:i w:val="false"/>
          <w:color w:val="000000"/>
          <w:sz w:val="28"/>
        </w:rPr>
        <w:t>
      Границы: поселок Бурабай, улица Набережная - 1, 2, 3, 4, 5, 6, 6 а, 6 б, 7, 8, 8 а, 8 б, 9, 10, 11, 12, 13, 14, 15, 16, 17, 23, 24, 25, 25 а, 26, 27, 28, 29, 30, 31, 32, 33, 34, 35, 36 а, 37, 38, 39, 40, 41, 42, 42 а, 43, 44, 45, 46, 47, 48, 49, 49 а, 50, 51, 52, 53, 54, 55, 56, 57, 58, 59, 60, 61, 61 а, 62, 63, 64, 65, 66, 67, 68, 69, 70, 71, 72, 73, 74, 74 а, 75, 76, 76 б, 77, 78, 79; улица Джамбула - 1, 3, 4, 5, 6, 8, 8 а, 9, 10, 11, 12, 13, 14, 15, 16, 18, 19, 20, 20 а, 21, 22, 23, 24, 25, 27, 28, 29, 30, 31, 32, 33, 34, 35, 36, 37, 38, 39, 40, 41, 42, 43, 45, 45 а, 47, 51, 53, 55, 59, 61, 63, 67; улица Казахстанская - 1, 2, 4, 5, 6, 7, 8, 9, 10, 11, 12, 13, 14, 15, 15 а, 16, 17, 18, 19, 20, 21, 22, 22 а, 23, 24, 25, 27, 28, 29, 30, 31, 33, 34, 35, 36, 37, 38, 39, 40, 41, 42, 43, 44, 46, 47, 48, 49/1, 49 б, 50, 51, 52, 53, 54, 55, 56, 57, 58, 59, 60, 61, 62, 63, 65, 67, 69, 71, 73, 73 а, 75, 75 а, 77, 79, 81, 83, 83 а, 85, 87, 89, 89 а, 91, 93, 95, 97, 99, 101, 103, 105, 107, 109, 111, 113, 115, 117, 119, 121, 123, 125, 127, 129, 131, 133, 135, 137, 139; парк дачи – 1, 2, 3, 4, 5, 6, 7; улица Кенесары – 1, 1 в, 3, 9, 10, 15, 17, 20, 21, 22, 23, 24, 28, 29, 30, 32 а, 34, 36; улица Сәкен Сейфуллин - 2, 3, 4, 5, 6, 7, 8, 9, 10, 11, 12, 13, 22, 22 а, 25, 27, 29, 37 а, 43; улица Абай - 1, 2, 2 а, 3, 4, 5, 6, 7, 8, 12, 14, 16, 18, 20, 20 а, 21, 22, 24, 26, 27, 28 а, 39, 41, 43, 45, 47, 49, 51; улица Ыбырай Алтынсарин - 1, 2, 3, 5, 6, 6 а, 7, 7 а, 9, 10, 11, 12, 13, 14, 15, 17, 19, 21, 23, 25, 27, 29, 31; улица Ілияс Есенберлин - 1, 2, 4, 6, 8, 16, 20, 22, 24, 26, 30; пансионат "Прогресс"; гостиницы: "Смак", "Айдана"; гостиничные комплексы: "Алматы", "Архидом", "Кокшебель", "Евразия Делюкс", "Ак-Булак", "Эдем", "Каста", "Марсель".</w:t>
      </w:r>
    </w:p>
    <w:p>
      <w:pPr>
        <w:spacing w:after="0"/>
        <w:ind w:left="0"/>
        <w:jc w:val="both"/>
      </w:pPr>
      <w:r>
        <w:rPr>
          <w:rFonts w:ascii="Times New Roman"/>
          <w:b w:val="false"/>
          <w:i w:val="false"/>
          <w:color w:val="000000"/>
          <w:sz w:val="28"/>
        </w:rPr>
        <w:t>
      Избирательный участок № 339</w:t>
      </w:r>
    </w:p>
    <w:p>
      <w:pPr>
        <w:spacing w:after="0"/>
        <w:ind w:left="0"/>
        <w:jc w:val="both"/>
      </w:pPr>
      <w:r>
        <w:rPr>
          <w:rFonts w:ascii="Times New Roman"/>
          <w:b w:val="false"/>
          <w:i w:val="false"/>
          <w:color w:val="000000"/>
          <w:sz w:val="28"/>
        </w:rPr>
        <w:t>
      Местонахождение: Акмолинская область, Бурабайский район, поселок Бурабай, территория Юго-западный берег озера Бурабай, 5, здание акционерного общества "Лечебно-оздоровительный комплекс "Ок-Жетпес".</w:t>
      </w:r>
    </w:p>
    <w:p>
      <w:pPr>
        <w:spacing w:after="0"/>
        <w:ind w:left="0"/>
        <w:jc w:val="both"/>
      </w:pPr>
      <w:r>
        <w:rPr>
          <w:rFonts w:ascii="Times New Roman"/>
          <w:b w:val="false"/>
          <w:i w:val="false"/>
          <w:color w:val="000000"/>
          <w:sz w:val="28"/>
        </w:rPr>
        <w:t>
      Границы: поселок Бурабай, лечебно-оздоровительный комплекс "Ок-Жетпес"; отель "Абылайхан"; кордон "Голубой залив"; пансионат "Окжетпес"; часть территория юго-западного берега озера Бурабай.</w:t>
      </w:r>
    </w:p>
    <w:p>
      <w:pPr>
        <w:spacing w:after="0"/>
        <w:ind w:left="0"/>
        <w:jc w:val="both"/>
      </w:pPr>
      <w:r>
        <w:rPr>
          <w:rFonts w:ascii="Times New Roman"/>
          <w:b w:val="false"/>
          <w:i w:val="false"/>
          <w:color w:val="000000"/>
          <w:sz w:val="28"/>
        </w:rPr>
        <w:t>
      Избирательный участок № 340</w:t>
      </w:r>
    </w:p>
    <w:p>
      <w:pPr>
        <w:spacing w:after="0"/>
        <w:ind w:left="0"/>
        <w:jc w:val="both"/>
      </w:pPr>
      <w:r>
        <w:rPr>
          <w:rFonts w:ascii="Times New Roman"/>
          <w:b w:val="false"/>
          <w:i w:val="false"/>
          <w:color w:val="000000"/>
          <w:sz w:val="28"/>
        </w:rPr>
        <w:t>
      Местонахождение: Акмолинская область, Бурабайский район, поселок Бурабай, улица Кенесары, 1 В, здание государственного коммунального предприятия на праве хозяйственного ведения "Областной детский реабилитационный центр "Бурабай" при управлении здравоохранения Акмолинской области.</w:t>
      </w:r>
    </w:p>
    <w:p>
      <w:pPr>
        <w:spacing w:after="0"/>
        <w:ind w:left="0"/>
        <w:jc w:val="both"/>
      </w:pPr>
      <w:r>
        <w:rPr>
          <w:rFonts w:ascii="Times New Roman"/>
          <w:b w:val="false"/>
          <w:i w:val="false"/>
          <w:color w:val="000000"/>
          <w:sz w:val="28"/>
        </w:rPr>
        <w:t>
      Границы: поселок Бурабай, областной детский реабилитационный центр "Бурабай".</w:t>
      </w:r>
    </w:p>
    <w:p>
      <w:pPr>
        <w:spacing w:after="0"/>
        <w:ind w:left="0"/>
        <w:jc w:val="both"/>
      </w:pPr>
      <w:r>
        <w:rPr>
          <w:rFonts w:ascii="Times New Roman"/>
          <w:b w:val="false"/>
          <w:i w:val="false"/>
          <w:color w:val="000000"/>
          <w:sz w:val="28"/>
        </w:rPr>
        <w:t>
      Избирательный участок № 341</w:t>
      </w:r>
    </w:p>
    <w:p>
      <w:pPr>
        <w:spacing w:after="0"/>
        <w:ind w:left="0"/>
        <w:jc w:val="both"/>
      </w:pPr>
      <w:r>
        <w:rPr>
          <w:rFonts w:ascii="Times New Roman"/>
          <w:b w:val="false"/>
          <w:i w:val="false"/>
          <w:color w:val="000000"/>
          <w:sz w:val="28"/>
        </w:rPr>
        <w:t>
      Местонахождение: Акмолинская область, Бурабайский район, село Окжетпес, улица Достык, 30, здание коммунального государственного учреждения "Общеобразовательная школа села Окжетпес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территория села Окжетпес.</w:t>
      </w:r>
    </w:p>
    <w:p>
      <w:pPr>
        <w:spacing w:after="0"/>
        <w:ind w:left="0"/>
        <w:jc w:val="both"/>
      </w:pPr>
      <w:r>
        <w:rPr>
          <w:rFonts w:ascii="Times New Roman"/>
          <w:b w:val="false"/>
          <w:i w:val="false"/>
          <w:color w:val="000000"/>
          <w:sz w:val="28"/>
        </w:rPr>
        <w:t>
      Избирательный участок № 342</w:t>
      </w:r>
    </w:p>
    <w:p>
      <w:pPr>
        <w:spacing w:after="0"/>
        <w:ind w:left="0"/>
        <w:jc w:val="both"/>
      </w:pPr>
      <w:r>
        <w:rPr>
          <w:rFonts w:ascii="Times New Roman"/>
          <w:b w:val="false"/>
          <w:i w:val="false"/>
          <w:color w:val="000000"/>
          <w:sz w:val="28"/>
        </w:rPr>
        <w:t>
      Местонахождение: Акмолинская область, Бурабайский район, село Кызылагаш, улица Мектеп, 15, здание коммунального государственного учреждения "Общеобразовательная школа имени Абылайхана села Кызылагаш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территория села Кызылагаш.</w:t>
      </w:r>
    </w:p>
    <w:p>
      <w:pPr>
        <w:spacing w:after="0"/>
        <w:ind w:left="0"/>
        <w:jc w:val="both"/>
      </w:pPr>
      <w:r>
        <w:rPr>
          <w:rFonts w:ascii="Times New Roman"/>
          <w:b w:val="false"/>
          <w:i w:val="false"/>
          <w:color w:val="000000"/>
          <w:sz w:val="28"/>
        </w:rPr>
        <w:t>
      Избирательный участок № 343</w:t>
      </w:r>
    </w:p>
    <w:p>
      <w:pPr>
        <w:spacing w:after="0"/>
        <w:ind w:left="0"/>
        <w:jc w:val="both"/>
      </w:pPr>
      <w:r>
        <w:rPr>
          <w:rFonts w:ascii="Times New Roman"/>
          <w:b w:val="false"/>
          <w:i w:val="false"/>
          <w:color w:val="000000"/>
          <w:sz w:val="28"/>
        </w:rPr>
        <w:t>
      Местонахождение: Акмолинская область, Бурабайский район, село Акылбай, улица Мамыр Сағитов, 9, здание коммунального государственного учреждения "Общеобразовательная школа села Акылбай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территория сел Акылбай, Озерное.</w:t>
      </w:r>
    </w:p>
    <w:p>
      <w:pPr>
        <w:spacing w:after="0"/>
        <w:ind w:left="0"/>
        <w:jc w:val="both"/>
      </w:pPr>
      <w:r>
        <w:rPr>
          <w:rFonts w:ascii="Times New Roman"/>
          <w:b w:val="false"/>
          <w:i w:val="false"/>
          <w:color w:val="000000"/>
          <w:sz w:val="28"/>
        </w:rPr>
        <w:t>
      Избирательный участок № 345</w:t>
      </w:r>
    </w:p>
    <w:p>
      <w:pPr>
        <w:spacing w:after="0"/>
        <w:ind w:left="0"/>
        <w:jc w:val="both"/>
      </w:pPr>
      <w:r>
        <w:rPr>
          <w:rFonts w:ascii="Times New Roman"/>
          <w:b w:val="false"/>
          <w:i w:val="false"/>
          <w:color w:val="000000"/>
          <w:sz w:val="28"/>
        </w:rPr>
        <w:t>
      Местонахождение: Акмолинская область, Бурабайский район, село Карабауыр, улица Мухтара Ауэзова, 2, здание коммунального государственного учреждения "Начальная школа села Карабаур отдела образования по Бурабайскому району управления образования Акмолинской области" на адрес Акмолинская область, Бурабайский район, село Карабауыр, улица Бейимбета Майлина, 1/1, здание врачебной амбулатории.</w:t>
      </w:r>
    </w:p>
    <w:p>
      <w:pPr>
        <w:spacing w:after="0"/>
        <w:ind w:left="0"/>
        <w:jc w:val="both"/>
      </w:pPr>
      <w:r>
        <w:rPr>
          <w:rFonts w:ascii="Times New Roman"/>
          <w:b w:val="false"/>
          <w:i w:val="false"/>
          <w:color w:val="000000"/>
          <w:sz w:val="28"/>
        </w:rPr>
        <w:t>
      Границы: территория села Карабауыр.</w:t>
      </w:r>
    </w:p>
    <w:p>
      <w:pPr>
        <w:spacing w:after="0"/>
        <w:ind w:left="0"/>
        <w:jc w:val="both"/>
      </w:pPr>
      <w:r>
        <w:rPr>
          <w:rFonts w:ascii="Times New Roman"/>
          <w:b w:val="false"/>
          <w:i w:val="false"/>
          <w:color w:val="000000"/>
          <w:sz w:val="28"/>
        </w:rPr>
        <w:t>
      Избирательный участок № 346</w:t>
      </w:r>
    </w:p>
    <w:p>
      <w:pPr>
        <w:spacing w:after="0"/>
        <w:ind w:left="0"/>
        <w:jc w:val="both"/>
      </w:pPr>
      <w:r>
        <w:rPr>
          <w:rFonts w:ascii="Times New Roman"/>
          <w:b w:val="false"/>
          <w:i w:val="false"/>
          <w:color w:val="000000"/>
          <w:sz w:val="28"/>
        </w:rPr>
        <w:t>
      Местонахождение: Акмолинская область, Бурабайский район, село Атамекен, улица Школьная, 25, здание коммунального государственного учреждения "Общеобразовательная школа села Атамекен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территория села Атамекен.</w:t>
      </w:r>
    </w:p>
    <w:p>
      <w:pPr>
        <w:spacing w:after="0"/>
        <w:ind w:left="0"/>
        <w:jc w:val="both"/>
      </w:pPr>
      <w:r>
        <w:rPr>
          <w:rFonts w:ascii="Times New Roman"/>
          <w:b w:val="false"/>
          <w:i w:val="false"/>
          <w:color w:val="000000"/>
          <w:sz w:val="28"/>
        </w:rPr>
        <w:t>
      Избирательный участок № 347</w:t>
      </w:r>
    </w:p>
    <w:p>
      <w:pPr>
        <w:spacing w:after="0"/>
        <w:ind w:left="0"/>
        <w:jc w:val="both"/>
      </w:pPr>
      <w:r>
        <w:rPr>
          <w:rFonts w:ascii="Times New Roman"/>
          <w:b w:val="false"/>
          <w:i w:val="false"/>
          <w:color w:val="000000"/>
          <w:sz w:val="28"/>
        </w:rPr>
        <w:t>
      Местонахождение: Акмолинская область, Бурабайский район, село Каражар, улица Центральная, 17 А, административное здание.</w:t>
      </w:r>
    </w:p>
    <w:p>
      <w:pPr>
        <w:spacing w:after="0"/>
        <w:ind w:left="0"/>
        <w:jc w:val="both"/>
      </w:pPr>
      <w:r>
        <w:rPr>
          <w:rFonts w:ascii="Times New Roman"/>
          <w:b w:val="false"/>
          <w:i w:val="false"/>
          <w:color w:val="000000"/>
          <w:sz w:val="28"/>
        </w:rPr>
        <w:t>
      Границы: территория села Каражар.</w:t>
      </w:r>
    </w:p>
    <w:p>
      <w:pPr>
        <w:spacing w:after="0"/>
        <w:ind w:left="0"/>
        <w:jc w:val="both"/>
      </w:pPr>
      <w:r>
        <w:rPr>
          <w:rFonts w:ascii="Times New Roman"/>
          <w:b w:val="false"/>
          <w:i w:val="false"/>
          <w:color w:val="000000"/>
          <w:sz w:val="28"/>
        </w:rPr>
        <w:t>
      Избирательный участок № 348</w:t>
      </w:r>
    </w:p>
    <w:p>
      <w:pPr>
        <w:spacing w:after="0"/>
        <w:ind w:left="0"/>
        <w:jc w:val="both"/>
      </w:pPr>
      <w:r>
        <w:rPr>
          <w:rFonts w:ascii="Times New Roman"/>
          <w:b w:val="false"/>
          <w:i w:val="false"/>
          <w:color w:val="000000"/>
          <w:sz w:val="28"/>
        </w:rPr>
        <w:t>
      Местонахождение: Акмолинская область, Бурабайский район, село Жасыл, улица Школьная, 8, здание коммунального государственного учреждения "Основная средняя школа села Жасыл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территория села Жасыл.</w:t>
      </w:r>
    </w:p>
    <w:p>
      <w:pPr>
        <w:spacing w:after="0"/>
        <w:ind w:left="0"/>
        <w:jc w:val="both"/>
      </w:pPr>
      <w:r>
        <w:rPr>
          <w:rFonts w:ascii="Times New Roman"/>
          <w:b w:val="false"/>
          <w:i w:val="false"/>
          <w:color w:val="000000"/>
          <w:sz w:val="28"/>
        </w:rPr>
        <w:t>
      Избирательный участок № 349</w:t>
      </w:r>
    </w:p>
    <w:p>
      <w:pPr>
        <w:spacing w:after="0"/>
        <w:ind w:left="0"/>
        <w:jc w:val="both"/>
      </w:pPr>
      <w:r>
        <w:rPr>
          <w:rFonts w:ascii="Times New Roman"/>
          <w:b w:val="false"/>
          <w:i w:val="false"/>
          <w:color w:val="000000"/>
          <w:sz w:val="28"/>
        </w:rPr>
        <w:t>
      Местонахождение: Акмолинская область, Бурабайский район, село Шиели, улица Школьная, 7, административное здание на адрес Акмолинская область, Бурабайский район, село Шиели, улица Школьная, 8, здание сельского клуба.</w:t>
      </w:r>
    </w:p>
    <w:p>
      <w:pPr>
        <w:spacing w:after="0"/>
        <w:ind w:left="0"/>
        <w:jc w:val="both"/>
      </w:pPr>
      <w:r>
        <w:rPr>
          <w:rFonts w:ascii="Times New Roman"/>
          <w:b w:val="false"/>
          <w:i w:val="false"/>
          <w:color w:val="000000"/>
          <w:sz w:val="28"/>
        </w:rPr>
        <w:t>
      Границы: территория села Шиели.</w:t>
      </w:r>
    </w:p>
    <w:p>
      <w:pPr>
        <w:spacing w:after="0"/>
        <w:ind w:left="0"/>
        <w:jc w:val="both"/>
      </w:pPr>
      <w:r>
        <w:rPr>
          <w:rFonts w:ascii="Times New Roman"/>
          <w:b w:val="false"/>
          <w:i w:val="false"/>
          <w:color w:val="000000"/>
          <w:sz w:val="28"/>
        </w:rPr>
        <w:t>
      Избирательный участок № 350</w:t>
      </w:r>
    </w:p>
    <w:p>
      <w:pPr>
        <w:spacing w:after="0"/>
        <w:ind w:left="0"/>
        <w:jc w:val="both"/>
      </w:pPr>
      <w:r>
        <w:rPr>
          <w:rFonts w:ascii="Times New Roman"/>
          <w:b w:val="false"/>
          <w:i w:val="false"/>
          <w:color w:val="000000"/>
          <w:sz w:val="28"/>
        </w:rPr>
        <w:t>
      Местонахождение: Акмолинская область, Бурабайский район, село Жанажол, улица Женис, 22, здание сельского клуба.</w:t>
      </w:r>
    </w:p>
    <w:p>
      <w:pPr>
        <w:spacing w:after="0"/>
        <w:ind w:left="0"/>
        <w:jc w:val="both"/>
      </w:pPr>
      <w:r>
        <w:rPr>
          <w:rFonts w:ascii="Times New Roman"/>
          <w:b w:val="false"/>
          <w:i w:val="false"/>
          <w:color w:val="000000"/>
          <w:sz w:val="28"/>
        </w:rPr>
        <w:t>
      Границы: территория сел Жанажол, Жаркайын.</w:t>
      </w:r>
    </w:p>
    <w:p>
      <w:pPr>
        <w:spacing w:after="0"/>
        <w:ind w:left="0"/>
        <w:jc w:val="both"/>
      </w:pPr>
      <w:r>
        <w:rPr>
          <w:rFonts w:ascii="Times New Roman"/>
          <w:b w:val="false"/>
          <w:i w:val="false"/>
          <w:color w:val="000000"/>
          <w:sz w:val="28"/>
        </w:rPr>
        <w:t>
      Избирательный участок № 351</w:t>
      </w:r>
    </w:p>
    <w:p>
      <w:pPr>
        <w:spacing w:after="0"/>
        <w:ind w:left="0"/>
        <w:jc w:val="both"/>
      </w:pPr>
      <w:r>
        <w:rPr>
          <w:rFonts w:ascii="Times New Roman"/>
          <w:b w:val="false"/>
          <w:i w:val="false"/>
          <w:color w:val="000000"/>
          <w:sz w:val="28"/>
        </w:rPr>
        <w:t>
      Местонахождение: Акмолинская область, Бурабайский район, село Веденовка, улица Кенесары хан 6, здание сельского дома культуры.</w:t>
      </w:r>
    </w:p>
    <w:p>
      <w:pPr>
        <w:spacing w:after="0"/>
        <w:ind w:left="0"/>
        <w:jc w:val="both"/>
      </w:pPr>
      <w:r>
        <w:rPr>
          <w:rFonts w:ascii="Times New Roman"/>
          <w:b w:val="false"/>
          <w:i w:val="false"/>
          <w:color w:val="000000"/>
          <w:sz w:val="28"/>
        </w:rPr>
        <w:t>
      Границы: территория села Веденовка.</w:t>
      </w:r>
    </w:p>
    <w:p>
      <w:pPr>
        <w:spacing w:after="0"/>
        <w:ind w:left="0"/>
        <w:jc w:val="both"/>
      </w:pPr>
      <w:r>
        <w:rPr>
          <w:rFonts w:ascii="Times New Roman"/>
          <w:b w:val="false"/>
          <w:i w:val="false"/>
          <w:color w:val="000000"/>
          <w:sz w:val="28"/>
        </w:rPr>
        <w:t>
      Избирательный участок № 352</w:t>
      </w:r>
    </w:p>
    <w:p>
      <w:pPr>
        <w:spacing w:after="0"/>
        <w:ind w:left="0"/>
        <w:jc w:val="both"/>
      </w:pPr>
      <w:r>
        <w:rPr>
          <w:rFonts w:ascii="Times New Roman"/>
          <w:b w:val="false"/>
          <w:i w:val="false"/>
          <w:color w:val="000000"/>
          <w:sz w:val="28"/>
        </w:rPr>
        <w:t>
      Местонахождение: Акмолинская область, Бурабайский район, село Карабулак, улица Тауелсиздиктин 25 жылдығы, 4 А, здание коммунального государственного учреждения "Основная средняя школа села Карабулак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территория села Карабулак.</w:t>
      </w:r>
    </w:p>
    <w:p>
      <w:pPr>
        <w:spacing w:after="0"/>
        <w:ind w:left="0"/>
        <w:jc w:val="both"/>
      </w:pPr>
      <w:r>
        <w:rPr>
          <w:rFonts w:ascii="Times New Roman"/>
          <w:b w:val="false"/>
          <w:i w:val="false"/>
          <w:color w:val="000000"/>
          <w:sz w:val="28"/>
        </w:rPr>
        <w:t>
      Избирательный участок № 353</w:t>
      </w:r>
    </w:p>
    <w:p>
      <w:pPr>
        <w:spacing w:after="0"/>
        <w:ind w:left="0"/>
        <w:jc w:val="both"/>
      </w:pPr>
      <w:r>
        <w:rPr>
          <w:rFonts w:ascii="Times New Roman"/>
          <w:b w:val="false"/>
          <w:i w:val="false"/>
          <w:color w:val="000000"/>
          <w:sz w:val="28"/>
        </w:rPr>
        <w:t>
      Местонахождение: Акмолинская область, Бурабайский район, село Зеленый бор, микрорайон № 2, здание сельского дома культуры.</w:t>
      </w:r>
    </w:p>
    <w:p>
      <w:pPr>
        <w:spacing w:after="0"/>
        <w:ind w:left="0"/>
        <w:jc w:val="both"/>
      </w:pPr>
      <w:r>
        <w:rPr>
          <w:rFonts w:ascii="Times New Roman"/>
          <w:b w:val="false"/>
          <w:i w:val="false"/>
          <w:color w:val="000000"/>
          <w:sz w:val="28"/>
        </w:rPr>
        <w:t>
      Границы: территория сел Зеленый Бор, Молбаза.</w:t>
      </w:r>
    </w:p>
    <w:p>
      <w:pPr>
        <w:spacing w:after="0"/>
        <w:ind w:left="0"/>
        <w:jc w:val="both"/>
      </w:pPr>
      <w:r>
        <w:rPr>
          <w:rFonts w:ascii="Times New Roman"/>
          <w:b w:val="false"/>
          <w:i w:val="false"/>
          <w:color w:val="000000"/>
          <w:sz w:val="28"/>
        </w:rPr>
        <w:t>
      Избирательный участок № 354</w:t>
      </w:r>
    </w:p>
    <w:p>
      <w:pPr>
        <w:spacing w:after="0"/>
        <w:ind w:left="0"/>
        <w:jc w:val="both"/>
      </w:pPr>
      <w:r>
        <w:rPr>
          <w:rFonts w:ascii="Times New Roman"/>
          <w:b w:val="false"/>
          <w:i w:val="false"/>
          <w:color w:val="000000"/>
          <w:sz w:val="28"/>
        </w:rPr>
        <w:t>
      Местонахождение: Акмолинская область, Бурабайский район, село Мадениет, улица Амангельды Иманова, 24 А, здание коммунального государственного учреждения "Общеобразовательная школа имени Есмагамбета Исмаилова села Мадениет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территория села Мадениет.</w:t>
      </w:r>
    </w:p>
    <w:p>
      <w:pPr>
        <w:spacing w:after="0"/>
        <w:ind w:left="0"/>
        <w:jc w:val="both"/>
      </w:pPr>
      <w:r>
        <w:rPr>
          <w:rFonts w:ascii="Times New Roman"/>
          <w:b w:val="false"/>
          <w:i w:val="false"/>
          <w:color w:val="000000"/>
          <w:sz w:val="28"/>
        </w:rPr>
        <w:t>
      Избирательный участок № 355</w:t>
      </w:r>
    </w:p>
    <w:p>
      <w:pPr>
        <w:spacing w:after="0"/>
        <w:ind w:left="0"/>
        <w:jc w:val="both"/>
      </w:pPr>
      <w:r>
        <w:rPr>
          <w:rFonts w:ascii="Times New Roman"/>
          <w:b w:val="false"/>
          <w:i w:val="false"/>
          <w:color w:val="000000"/>
          <w:sz w:val="28"/>
        </w:rPr>
        <w:t>
      Местонахождение: Акмолинская область, Бурабайский район, село Жанаталап, улица Школьная, 4 А, здание коммунального государственного учреждения "Начальная школа села Жанаталап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территория села Жанаталап.</w:t>
      </w:r>
    </w:p>
    <w:p>
      <w:pPr>
        <w:spacing w:after="0"/>
        <w:ind w:left="0"/>
        <w:jc w:val="both"/>
      </w:pPr>
      <w:r>
        <w:rPr>
          <w:rFonts w:ascii="Times New Roman"/>
          <w:b w:val="false"/>
          <w:i w:val="false"/>
          <w:color w:val="000000"/>
          <w:sz w:val="28"/>
        </w:rPr>
        <w:t>
      Избирательный участок № 356</w:t>
      </w:r>
    </w:p>
    <w:p>
      <w:pPr>
        <w:spacing w:after="0"/>
        <w:ind w:left="0"/>
        <w:jc w:val="both"/>
      </w:pPr>
      <w:r>
        <w:rPr>
          <w:rFonts w:ascii="Times New Roman"/>
          <w:b w:val="false"/>
          <w:i w:val="false"/>
          <w:color w:val="000000"/>
          <w:sz w:val="28"/>
        </w:rPr>
        <w:t>
      Местонахождение: Акмолинская область, Бурабайский район, село Кымызынай, улица Абая, 11/1, здание коммунального государственного учреждения "Начальная школа села Кымызнай отдела образования по Бурабайскому району управления образования Акмолинской области" на адрес Акмолинская область, Бурабайский район, село Кымызынай, улица Абая, 10 а, здание Центра досуга.</w:t>
      </w:r>
    </w:p>
    <w:p>
      <w:pPr>
        <w:spacing w:after="0"/>
        <w:ind w:left="0"/>
        <w:jc w:val="both"/>
      </w:pPr>
      <w:r>
        <w:rPr>
          <w:rFonts w:ascii="Times New Roman"/>
          <w:b w:val="false"/>
          <w:i w:val="false"/>
          <w:color w:val="000000"/>
          <w:sz w:val="28"/>
        </w:rPr>
        <w:t>
      Границы: территория села Кымызынай.</w:t>
      </w:r>
    </w:p>
    <w:p>
      <w:pPr>
        <w:spacing w:after="0"/>
        <w:ind w:left="0"/>
        <w:jc w:val="both"/>
      </w:pPr>
      <w:r>
        <w:rPr>
          <w:rFonts w:ascii="Times New Roman"/>
          <w:b w:val="false"/>
          <w:i w:val="false"/>
          <w:color w:val="000000"/>
          <w:sz w:val="28"/>
        </w:rPr>
        <w:t>
      Избирательный участок № 357</w:t>
      </w:r>
    </w:p>
    <w:p>
      <w:pPr>
        <w:spacing w:after="0"/>
        <w:ind w:left="0"/>
        <w:jc w:val="both"/>
      </w:pPr>
      <w:r>
        <w:rPr>
          <w:rFonts w:ascii="Times New Roman"/>
          <w:b w:val="false"/>
          <w:i w:val="false"/>
          <w:color w:val="000000"/>
          <w:sz w:val="28"/>
        </w:rPr>
        <w:t>
      Местонахождение: Акмолинская область, Бурабайский район, село Златополье, улица Парковая, 14 А, здание коммунального государственного учреждения "Общеобразовательная школа села Златополье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территория сел Златополье, Сотниковка.</w:t>
      </w:r>
    </w:p>
    <w:p>
      <w:pPr>
        <w:spacing w:after="0"/>
        <w:ind w:left="0"/>
        <w:jc w:val="both"/>
      </w:pPr>
      <w:r>
        <w:rPr>
          <w:rFonts w:ascii="Times New Roman"/>
          <w:b w:val="false"/>
          <w:i w:val="false"/>
          <w:color w:val="000000"/>
          <w:sz w:val="28"/>
        </w:rPr>
        <w:t>
      Избирательный участок № 358</w:t>
      </w:r>
    </w:p>
    <w:p>
      <w:pPr>
        <w:spacing w:after="0"/>
        <w:ind w:left="0"/>
        <w:jc w:val="both"/>
      </w:pPr>
      <w:r>
        <w:rPr>
          <w:rFonts w:ascii="Times New Roman"/>
          <w:b w:val="false"/>
          <w:i w:val="false"/>
          <w:color w:val="000000"/>
          <w:sz w:val="28"/>
        </w:rPr>
        <w:t>
      Местонахождение: Акмолинская область, Бурабайский район, село Обалы, улица М.Д. Досанова, 19, здание коммунального государственного учреждения "Основная средняя школа села Обалы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территория сел Обалы, Лесной Хутор, Тулькули, Новоандреевка.</w:t>
      </w:r>
    </w:p>
    <w:p>
      <w:pPr>
        <w:spacing w:after="0"/>
        <w:ind w:left="0"/>
        <w:jc w:val="both"/>
      </w:pPr>
      <w:r>
        <w:rPr>
          <w:rFonts w:ascii="Times New Roman"/>
          <w:b w:val="false"/>
          <w:i w:val="false"/>
          <w:color w:val="000000"/>
          <w:sz w:val="28"/>
        </w:rPr>
        <w:t>
      Избирательный участок № 359</w:t>
      </w:r>
    </w:p>
    <w:p>
      <w:pPr>
        <w:spacing w:after="0"/>
        <w:ind w:left="0"/>
        <w:jc w:val="both"/>
      </w:pPr>
      <w:r>
        <w:rPr>
          <w:rFonts w:ascii="Times New Roman"/>
          <w:b w:val="false"/>
          <w:i w:val="false"/>
          <w:color w:val="000000"/>
          <w:sz w:val="28"/>
        </w:rPr>
        <w:t>
      Местонахождение: Акмолинская область, Бурабайский район, село Савинка, улица Школьная, 5 А, здание коммунального государственного учреждения "Основная средняя школа села Савинка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территория села Савинка.</w:t>
      </w:r>
    </w:p>
    <w:p>
      <w:pPr>
        <w:spacing w:after="0"/>
        <w:ind w:left="0"/>
        <w:jc w:val="both"/>
      </w:pPr>
      <w:r>
        <w:rPr>
          <w:rFonts w:ascii="Times New Roman"/>
          <w:b w:val="false"/>
          <w:i w:val="false"/>
          <w:color w:val="000000"/>
          <w:sz w:val="28"/>
        </w:rPr>
        <w:t>
      Избирательный участок № 361</w:t>
      </w:r>
    </w:p>
    <w:p>
      <w:pPr>
        <w:spacing w:after="0"/>
        <w:ind w:left="0"/>
        <w:jc w:val="both"/>
      </w:pPr>
      <w:r>
        <w:rPr>
          <w:rFonts w:ascii="Times New Roman"/>
          <w:b w:val="false"/>
          <w:i w:val="false"/>
          <w:color w:val="000000"/>
          <w:sz w:val="28"/>
        </w:rPr>
        <w:t>
      Местонахождение: Акмолинская область, Бурабайский район, село Катарколь, переулок Студенческий, 1 А, здание государственного коммунального казенного предприятия "Высший колледж ветеринарии и биотехнологии при управлении образования Акмолинской области".</w:t>
      </w:r>
    </w:p>
    <w:p>
      <w:pPr>
        <w:spacing w:after="0"/>
        <w:ind w:left="0"/>
        <w:jc w:val="both"/>
      </w:pPr>
      <w:r>
        <w:rPr>
          <w:rFonts w:ascii="Times New Roman"/>
          <w:b w:val="false"/>
          <w:i w:val="false"/>
          <w:color w:val="000000"/>
          <w:sz w:val="28"/>
        </w:rPr>
        <w:t>
      Границы: село Катарколь, улица Набережная – 1, 2, 3, 4, 5, 6, 7, 8, 9, 10, 11, 12, 13, 14, 15, 16, 19, 20, 22; улица Озерная –1, 2, 3, 4, 5, 6, 7, 8, 9, 10, 11, 12, 13, 14, 15, 16, 17, 18, 19, 19 а, 20, 22; улица Гоголя – 1, 1 а, 2, 3, 4, 5, 6, 7, 8, 9, 10, 11, 12, 13, 15, 16, 17, 19, 20, 21, 22, 24, 26, 28, 29, 30, 32, 34, 36; улица Абая – 1, 4, 6, 7, 8, 9, 10, 11, 14, 15, 16, 17, 18, 19, 20, 21, 22, 23, 24, 25, 26, 27, 28, 29, 30, 31, 32, 33, 35, 35/1, 35/2, 36, 37, 38; улица Горького – 1, 2, 3, 4, 5, 7, 8, 9, 11, 12, 13, 14, 15, 16, 17, 19, 20, 22, 23, 24, 25, 26, 27, 28, 29, 30, 31, 32, 33, 34, 35, 36, 37, 39, 40, 42; улица Пушкина – 2, 3, 4, 5, 6, 7, 10, 11, 13, 14, 15, 16, 17, 18, 19, 20, 21, 22, 23, 24, 25, 26, 27, 28, 30, 31, 32, 33, 37, 39; улица Ленина – 1, 2, 4, 5, 7, 8, 9, 10, 11, 13, 14, 17, 18, 19, 20, 21, 23, 24, 25, 27, 29, 30, 34, 34 а, 38; улица Карла Маркса – 1, 4, 5, 6, 7, 8, 10, 11, 12, 13, 14, 15, 16, 17, 18, 19, 20, 24; улица Досова – 1, 2, 4, 5, 6, 7, 8, 9, 10, 11, 13, 14, 15, 16, 18, 19, 20, 21, 22, 23; улица Чайковского – 1, 2, 3, 4, 5, 8, 13, 15, 16, 17, 18, 19, 20; улица Кирова – 1, 2, 3, 4, 5, 5 а, 6, 7, 8, 9, 12, 13, 14, 15, 16, 17, 20, 22; улица Калинина – 1, 3, 4, 6, 9, 11, 13, 14, 15, 16, 17, 18, 19, 21; улица Куйбышева – 1, 6, 7, 8, 9, 10, 11, 12, 13, 14, 16; улица Подлесная – 1, 2, 2 а, 3, 4, 5, 6, 8, 9, 10, 11, 12; переулок Студенческий – 2, 3, 4, 5; общежитие "Юность"; детские оздоровительные центры: "Континент", "ЗвҰздный", "Лесная сказка"; территория южного берега озера Катарколь; территория северного берега озера Катарколь; территория села Ключевое.</w:t>
      </w:r>
    </w:p>
    <w:p>
      <w:pPr>
        <w:spacing w:after="0"/>
        <w:ind w:left="0"/>
        <w:jc w:val="both"/>
      </w:pPr>
      <w:r>
        <w:rPr>
          <w:rFonts w:ascii="Times New Roman"/>
          <w:b w:val="false"/>
          <w:i w:val="false"/>
          <w:color w:val="000000"/>
          <w:sz w:val="28"/>
        </w:rPr>
        <w:t>
      Избирательный участок № 362</w:t>
      </w:r>
    </w:p>
    <w:p>
      <w:pPr>
        <w:spacing w:after="0"/>
        <w:ind w:left="0"/>
        <w:jc w:val="both"/>
      </w:pPr>
      <w:r>
        <w:rPr>
          <w:rFonts w:ascii="Times New Roman"/>
          <w:b w:val="false"/>
          <w:i w:val="false"/>
          <w:color w:val="000000"/>
          <w:sz w:val="28"/>
        </w:rPr>
        <w:t>
      Местонахождение: Акмолинская область, Бурабайский район, село Катарколь, улица Ленина, 29, здание коммунального государственного учреждения "Общеобразовательная школа имени Досова села Катарколь отдела образования по Бурабайскому району управления образования Акмолинской области" на Акмолинская область, Бурабайский район, село Катарколь, улица Ленина, 36, здание Дома культуры.</w:t>
      </w:r>
    </w:p>
    <w:p>
      <w:pPr>
        <w:spacing w:after="0"/>
        <w:ind w:left="0"/>
        <w:jc w:val="both"/>
      </w:pPr>
      <w:r>
        <w:rPr>
          <w:rFonts w:ascii="Times New Roman"/>
          <w:b w:val="false"/>
          <w:i w:val="false"/>
          <w:color w:val="000000"/>
          <w:sz w:val="28"/>
        </w:rPr>
        <w:t>
      Границы: село Катарколь, улица Набережная – 21, 25, 27, 29, 31, 33, 35, 35 а, 37, 39; улица Озерная – 21, 23, 24, 25, 26, 27, 28, 29, 30, 31, 32, 33, 34, 35, 36, 37, 38, 39, 40, 41, 42, 43, 44, 45, 46, 47, 48, 49, 50, 51; улица Гоголя – 31, 33, 35, 37, 38, 39, 40, 42, 43, 44, 45, 46, 48, 49, 50, 51, 52, 54, 55, 57, 58, 59, 61, 63, 65, 66, 67, 68, 69, 70, 71, 72, 73, 75, 77, 81; улица Абая – 40, 41, 42, 43, 44, 45, 47, 48, 49, 54, 57, 59, 61, 62, 63, 64, 65, 66, 67, 68, 69, 70, 71, 72, 73, 74, 75, 75 а, 76, 77, 78, 79, 80, 81, 83, 84, 85, 87, 89, 91, 97; улица Горького – 41, 43, 45, 46, 47, 48, 49, 50, 51, 52, 54, 55, 56, 57, 60, 61, 63, 64, 65, 66, 67, 70, 71, 72, 73, 74, 75, 76, 77, 78, 79, 81, 83, 84, 85, 86, 87, 88, 89, 91, 93, 95; улица Пушкина – 30 а, 34, 36, 42, 46, 51, 53, 55, 57, 59, 61, 63, 65, 67, 71, 73, 75, 77, 79, 81, 83, 85, 87, 89, 91, 99, 101; улица Ленина – 35, 37, 39, 41, 43, 45, 47, 48, 50, 53, 56, 57, 58, 59, 60, 61, 63, 64, 65, 67, 68, 69, 70; улица Карла Маркса – 23, 25, 27, 29, 30, 32, 33, 34, 35, 36, 37, 38, 39, 40, 41, 42, 43, 44, 45, 46, 47, 48, 49, 50, 51, 53, 54, 55, 56, 57, 58, 60, 61, 62, 63, 64, 65, 66, 68, 70; улица Досова – 24, 25, 27, 30, 31, 32, 33, 34, 35, 36, 37, 38, 39, 40, 41, 42, 43, 44, 45, 46, 47, 48, 49, 51, 52, 55, 56, 57, 58, 59, 60, 61, 62, 63, 64, 65, 67, 68, 69, 71, 73; улица Чайковского – 21, 22, 23, 24, 25, 26, 27, 28, 29, 30, 31, 32, 34, 35, 36, 37, 38, 40, 41, 42, 43, 44, 50, 52, 53, 54, 55, 56, 56 а, 57, 58, 59, 60, 61, 63, 64, 67; улица Кирова – 19, 21, 23, 25, 26, 27, 28, 28 а, 29, 30, 31, 32, 33, 35, 36, 37, 38, 40, 41, 43, 47, 47 а, 49, 50, 54, 56, 58, 60, 61, 62, 63, 65, 67; улица Калинина – 20, 22, 23, 24, 26, 27, 28, 29, 31, 32, 33, 35, 37, 38, 39, 40, 42, 43, 44, 47, 49, 50, 51, 52, 53, 54, 56, 57, 60, 62, 63, 64; улица Куйбышева – 17, 20, 21, 22, 24, 25, 30, 33, 34, 37, 38, 39, 40, 41, 42, 43, 44, 45, 46, 47, 49, 51, 52, 53, 53 а, 55, 57; улица Подлесная – 13, 14, 15, 17, 21, 27, 29, 32, 33, 37, 39, 41, 42, 45, 46, 50; Приозерное лесничество – 1, 2, 3, 4, 5; базы отдыха: "Спутник", "Чайка"; территория села Вишневое.</w:t>
      </w:r>
    </w:p>
    <w:p>
      <w:pPr>
        <w:spacing w:after="0"/>
        <w:ind w:left="0"/>
        <w:jc w:val="both"/>
      </w:pPr>
      <w:r>
        <w:rPr>
          <w:rFonts w:ascii="Times New Roman"/>
          <w:b w:val="false"/>
          <w:i w:val="false"/>
          <w:color w:val="000000"/>
          <w:sz w:val="28"/>
        </w:rPr>
        <w:t>
      Избирательный участок № 363</w:t>
      </w:r>
    </w:p>
    <w:p>
      <w:pPr>
        <w:spacing w:after="0"/>
        <w:ind w:left="0"/>
        <w:jc w:val="both"/>
      </w:pPr>
      <w:r>
        <w:rPr>
          <w:rFonts w:ascii="Times New Roman"/>
          <w:b w:val="false"/>
          <w:i w:val="false"/>
          <w:color w:val="000000"/>
          <w:sz w:val="28"/>
        </w:rPr>
        <w:t>
      Местонахождение: Акмолинская область, Бурабайский район, село Сосновка, улица Мектеп, 10/2, здание коммунального государственного учреждения "Начальная школа села Сосновка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территория села Сосновка.</w:t>
      </w:r>
    </w:p>
    <w:p>
      <w:pPr>
        <w:spacing w:after="0"/>
        <w:ind w:left="0"/>
        <w:jc w:val="both"/>
      </w:pPr>
      <w:r>
        <w:rPr>
          <w:rFonts w:ascii="Times New Roman"/>
          <w:b w:val="false"/>
          <w:i w:val="false"/>
          <w:color w:val="000000"/>
          <w:sz w:val="28"/>
        </w:rPr>
        <w:t>
      Избирательный участок № 364</w:t>
      </w:r>
    </w:p>
    <w:p>
      <w:pPr>
        <w:spacing w:after="0"/>
        <w:ind w:left="0"/>
        <w:jc w:val="both"/>
      </w:pPr>
      <w:r>
        <w:rPr>
          <w:rFonts w:ascii="Times New Roman"/>
          <w:b w:val="false"/>
          <w:i w:val="false"/>
          <w:color w:val="000000"/>
          <w:sz w:val="28"/>
        </w:rPr>
        <w:t>
      Местонахождение: Акмолинская область, Бурабайский район, село Катарколь, территория Южный берег озера Катарколь, 8, здание филиала ТОО "КТЖ - Грузовые перевозки" - "Санаторий-профилакторий имени Сакена Сейфуллина".</w:t>
      </w:r>
    </w:p>
    <w:p>
      <w:pPr>
        <w:spacing w:after="0"/>
        <w:ind w:left="0"/>
        <w:jc w:val="both"/>
      </w:pPr>
      <w:r>
        <w:rPr>
          <w:rFonts w:ascii="Times New Roman"/>
          <w:b w:val="false"/>
          <w:i w:val="false"/>
          <w:color w:val="000000"/>
          <w:sz w:val="28"/>
        </w:rPr>
        <w:t>
      Границы: филиала ТОО "КТЖ - Грузовые перевозки" - "Санаторий-профилакторий имени Сакена Сейфуллина"; учебный центр филиала Акционерного общества "Энергоинформ" "Kazakhstan Electricity Grid Operating Company"; детско-оздоровительный санаторий "Жезказганец"; санаторий-профилакторий "Приозерный".</w:t>
      </w:r>
    </w:p>
    <w:p>
      <w:pPr>
        <w:spacing w:after="0"/>
        <w:ind w:left="0"/>
        <w:jc w:val="both"/>
      </w:pPr>
      <w:r>
        <w:rPr>
          <w:rFonts w:ascii="Times New Roman"/>
          <w:b w:val="false"/>
          <w:i w:val="false"/>
          <w:color w:val="000000"/>
          <w:sz w:val="28"/>
        </w:rPr>
        <w:t>
      Избирательный участок № 365</w:t>
      </w:r>
    </w:p>
    <w:p>
      <w:pPr>
        <w:spacing w:after="0"/>
        <w:ind w:left="0"/>
        <w:jc w:val="both"/>
      </w:pPr>
      <w:r>
        <w:rPr>
          <w:rFonts w:ascii="Times New Roman"/>
          <w:b w:val="false"/>
          <w:i w:val="false"/>
          <w:color w:val="000000"/>
          <w:sz w:val="28"/>
        </w:rPr>
        <w:t>
      Местонахождение: Акмолинская область, Бурабайский район, село Кенесары, улица Мектеп, 52 Б, здание коммунального государственного учреждения "Общеобразовательная школа имени Сатпаева села Кенесары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территория села Кенесары.</w:t>
      </w:r>
    </w:p>
    <w:p>
      <w:pPr>
        <w:spacing w:after="0"/>
        <w:ind w:left="0"/>
        <w:jc w:val="both"/>
      </w:pPr>
      <w:r>
        <w:rPr>
          <w:rFonts w:ascii="Times New Roman"/>
          <w:b w:val="false"/>
          <w:i w:val="false"/>
          <w:color w:val="000000"/>
          <w:sz w:val="28"/>
        </w:rPr>
        <w:t>
      Избирательный участок № 366</w:t>
      </w:r>
    </w:p>
    <w:p>
      <w:pPr>
        <w:spacing w:after="0"/>
        <w:ind w:left="0"/>
        <w:jc w:val="both"/>
      </w:pPr>
      <w:r>
        <w:rPr>
          <w:rFonts w:ascii="Times New Roman"/>
          <w:b w:val="false"/>
          <w:i w:val="false"/>
          <w:color w:val="000000"/>
          <w:sz w:val="28"/>
        </w:rPr>
        <w:t>
      Местонахождение: Акмолинская область, Бурабайский район, село Баянбай, улица Целинная, 1 А, здание коммунального государственного учреждения "Общеобразовательная школа села Баянбай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территория сел Баянбай, Брусиловка.</w:t>
      </w:r>
    </w:p>
    <w:p>
      <w:pPr>
        <w:spacing w:after="0"/>
        <w:ind w:left="0"/>
        <w:jc w:val="both"/>
      </w:pPr>
      <w:r>
        <w:rPr>
          <w:rFonts w:ascii="Times New Roman"/>
          <w:b w:val="false"/>
          <w:i w:val="false"/>
          <w:color w:val="000000"/>
          <w:sz w:val="28"/>
        </w:rPr>
        <w:t>
      Избирательный участок № 368</w:t>
      </w:r>
    </w:p>
    <w:p>
      <w:pPr>
        <w:spacing w:after="0"/>
        <w:ind w:left="0"/>
        <w:jc w:val="both"/>
      </w:pPr>
      <w:r>
        <w:rPr>
          <w:rFonts w:ascii="Times New Roman"/>
          <w:b w:val="false"/>
          <w:i w:val="false"/>
          <w:color w:val="000000"/>
          <w:sz w:val="28"/>
        </w:rPr>
        <w:t>
      Местонахождение: Акмолинская область, Бурабайский район, село Наурызбай батыра, улица Шокана Уалиханова, 4, здание коммунального государственного учреждения "Основная средняя школа имени Наурызбай батыра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территория села Наурызбай батыра.</w:t>
      </w:r>
    </w:p>
    <w:p>
      <w:pPr>
        <w:spacing w:after="0"/>
        <w:ind w:left="0"/>
        <w:jc w:val="both"/>
      </w:pPr>
      <w:r>
        <w:rPr>
          <w:rFonts w:ascii="Times New Roman"/>
          <w:b w:val="false"/>
          <w:i w:val="false"/>
          <w:color w:val="000000"/>
          <w:sz w:val="28"/>
        </w:rPr>
        <w:t>
      Избирательный участок № 369</w:t>
      </w:r>
    </w:p>
    <w:p>
      <w:pPr>
        <w:spacing w:after="0"/>
        <w:ind w:left="0"/>
        <w:jc w:val="both"/>
      </w:pPr>
      <w:r>
        <w:rPr>
          <w:rFonts w:ascii="Times New Roman"/>
          <w:b w:val="false"/>
          <w:i w:val="false"/>
          <w:color w:val="000000"/>
          <w:sz w:val="28"/>
        </w:rPr>
        <w:t>
      Местонахождение: Акмолинская область, Бурабайский район, село Урумкай, улица Ленина, 1 Б, здание сельского дома культуры.</w:t>
      </w:r>
    </w:p>
    <w:p>
      <w:pPr>
        <w:spacing w:after="0"/>
        <w:ind w:left="0"/>
        <w:jc w:val="both"/>
      </w:pPr>
      <w:r>
        <w:rPr>
          <w:rFonts w:ascii="Times New Roman"/>
          <w:b w:val="false"/>
          <w:i w:val="false"/>
          <w:color w:val="000000"/>
          <w:sz w:val="28"/>
        </w:rPr>
        <w:t>
      Границы: территория сел Урумкай, Кульстан.</w:t>
      </w:r>
    </w:p>
    <w:p>
      <w:pPr>
        <w:spacing w:after="0"/>
        <w:ind w:left="0"/>
        <w:jc w:val="both"/>
      </w:pPr>
      <w:r>
        <w:rPr>
          <w:rFonts w:ascii="Times New Roman"/>
          <w:b w:val="false"/>
          <w:i w:val="false"/>
          <w:color w:val="000000"/>
          <w:sz w:val="28"/>
        </w:rPr>
        <w:t>
      Избирательный участок № 370</w:t>
      </w:r>
    </w:p>
    <w:p>
      <w:pPr>
        <w:spacing w:after="0"/>
        <w:ind w:left="0"/>
        <w:jc w:val="both"/>
      </w:pPr>
      <w:r>
        <w:rPr>
          <w:rFonts w:ascii="Times New Roman"/>
          <w:b w:val="false"/>
          <w:i w:val="false"/>
          <w:color w:val="000000"/>
          <w:sz w:val="28"/>
        </w:rPr>
        <w:t>
      Местонахождение: Акмолинская область, Бурабайский район, село Карашилик, улица Школьная, 1 Б, здание коммунального государственного учреждения "Общеобразовательная школа села Карашилик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территория села Карашилик.</w:t>
      </w:r>
    </w:p>
    <w:p>
      <w:pPr>
        <w:spacing w:after="0"/>
        <w:ind w:left="0"/>
        <w:jc w:val="both"/>
      </w:pPr>
      <w:r>
        <w:rPr>
          <w:rFonts w:ascii="Times New Roman"/>
          <w:b w:val="false"/>
          <w:i w:val="false"/>
          <w:color w:val="000000"/>
          <w:sz w:val="28"/>
        </w:rPr>
        <w:t>
      Избирательный участок № 371</w:t>
      </w:r>
    </w:p>
    <w:p>
      <w:pPr>
        <w:spacing w:after="0"/>
        <w:ind w:left="0"/>
        <w:jc w:val="both"/>
      </w:pPr>
      <w:r>
        <w:rPr>
          <w:rFonts w:ascii="Times New Roman"/>
          <w:b w:val="false"/>
          <w:i w:val="false"/>
          <w:color w:val="000000"/>
          <w:sz w:val="28"/>
        </w:rPr>
        <w:t>
      Местонахождение: Акмолинская область, Бурабайский район, село Дмитриевка, улица Ленина, 36 А, здание коммунального государственного учреждения "Основная средняя школа села Дмитриевка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территория села Дмитриевка.</w:t>
      </w:r>
    </w:p>
    <w:p>
      <w:pPr>
        <w:spacing w:after="0"/>
        <w:ind w:left="0"/>
        <w:jc w:val="both"/>
      </w:pPr>
      <w:r>
        <w:rPr>
          <w:rFonts w:ascii="Times New Roman"/>
          <w:b w:val="false"/>
          <w:i w:val="false"/>
          <w:color w:val="000000"/>
          <w:sz w:val="28"/>
        </w:rPr>
        <w:t>
      Избирательный участок № 372</w:t>
      </w:r>
    </w:p>
    <w:p>
      <w:pPr>
        <w:spacing w:after="0"/>
        <w:ind w:left="0"/>
        <w:jc w:val="both"/>
      </w:pPr>
      <w:r>
        <w:rPr>
          <w:rFonts w:ascii="Times New Roman"/>
          <w:b w:val="false"/>
          <w:i w:val="false"/>
          <w:color w:val="000000"/>
          <w:sz w:val="28"/>
        </w:rPr>
        <w:t>
      Местонахождение: Акмолинская область, Бурабайский район, село Корнекты, улица Гагарина, 18 Б, здание коммунального государственного учреждения "Начальная школа села Курнекты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территория села Корнекты.</w:t>
      </w:r>
    </w:p>
    <w:p>
      <w:pPr>
        <w:spacing w:after="0"/>
        <w:ind w:left="0"/>
        <w:jc w:val="both"/>
      </w:pPr>
      <w:r>
        <w:rPr>
          <w:rFonts w:ascii="Times New Roman"/>
          <w:b w:val="false"/>
          <w:i w:val="false"/>
          <w:color w:val="000000"/>
          <w:sz w:val="28"/>
        </w:rPr>
        <w:t>
      Избирательный участок № 373</w:t>
      </w:r>
    </w:p>
    <w:p>
      <w:pPr>
        <w:spacing w:after="0"/>
        <w:ind w:left="0"/>
        <w:jc w:val="both"/>
      </w:pPr>
      <w:r>
        <w:rPr>
          <w:rFonts w:ascii="Times New Roman"/>
          <w:b w:val="false"/>
          <w:i w:val="false"/>
          <w:color w:val="000000"/>
          <w:sz w:val="28"/>
        </w:rPr>
        <w:t>
      Местонахождение: Акмолинская область, Бурабайский район, село Киндиккарагай, улица Орталык, 3 А, здание коммунального государственного учреждения "Основная средняя школа села Киндыккарагай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территория села Киндиккарагай</w:t>
      </w:r>
    </w:p>
    <w:p>
      <w:pPr>
        <w:spacing w:after="0"/>
        <w:ind w:left="0"/>
        <w:jc w:val="both"/>
      </w:pPr>
      <w:r>
        <w:rPr>
          <w:rFonts w:ascii="Times New Roman"/>
          <w:b w:val="false"/>
          <w:i w:val="false"/>
          <w:color w:val="000000"/>
          <w:sz w:val="28"/>
        </w:rPr>
        <w:t>
      Избирательный участок № 374</w:t>
      </w:r>
    </w:p>
    <w:p>
      <w:pPr>
        <w:spacing w:after="0"/>
        <w:ind w:left="0"/>
        <w:jc w:val="both"/>
      </w:pPr>
      <w:r>
        <w:rPr>
          <w:rFonts w:ascii="Times New Roman"/>
          <w:b w:val="false"/>
          <w:i w:val="false"/>
          <w:color w:val="000000"/>
          <w:sz w:val="28"/>
        </w:rPr>
        <w:t>
      Местонахождение: Акмолинская область, Бурабайский район, село Аққайың, улица Лесная, 1 А, здание коммунального государственного учреждения "Урумкайское учреждение лесного хозяйства Управления природных ресурсов и регулирования природопользования Акмолинской области".</w:t>
      </w:r>
    </w:p>
    <w:p>
      <w:pPr>
        <w:spacing w:after="0"/>
        <w:ind w:left="0"/>
        <w:jc w:val="both"/>
      </w:pPr>
      <w:r>
        <w:rPr>
          <w:rFonts w:ascii="Times New Roman"/>
          <w:b w:val="false"/>
          <w:i w:val="false"/>
          <w:color w:val="000000"/>
          <w:sz w:val="28"/>
        </w:rPr>
        <w:t>
      Границы: территория села Аққайың.</w:t>
      </w:r>
    </w:p>
    <w:p>
      <w:pPr>
        <w:spacing w:after="0"/>
        <w:ind w:left="0"/>
        <w:jc w:val="both"/>
      </w:pPr>
      <w:r>
        <w:rPr>
          <w:rFonts w:ascii="Times New Roman"/>
          <w:b w:val="false"/>
          <w:i w:val="false"/>
          <w:color w:val="000000"/>
          <w:sz w:val="28"/>
        </w:rPr>
        <w:t>
      Избирательный участок № 375</w:t>
      </w:r>
    </w:p>
    <w:p>
      <w:pPr>
        <w:spacing w:after="0"/>
        <w:ind w:left="0"/>
        <w:jc w:val="both"/>
      </w:pPr>
      <w:r>
        <w:rPr>
          <w:rFonts w:ascii="Times New Roman"/>
          <w:b w:val="false"/>
          <w:i w:val="false"/>
          <w:color w:val="000000"/>
          <w:sz w:val="28"/>
        </w:rPr>
        <w:t>
      Местонахождение: Акмолинская область, Бурабайский район, село Успеноюрьевка, улица Мира, 4, здание коммунального государственного учреждения "Общеобразовательная школа села Успеноюрьевка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территория сел Успеноюрьевка, Клинцы, Карагай.</w:t>
      </w:r>
    </w:p>
    <w:p>
      <w:pPr>
        <w:spacing w:after="0"/>
        <w:ind w:left="0"/>
        <w:jc w:val="both"/>
      </w:pPr>
      <w:r>
        <w:rPr>
          <w:rFonts w:ascii="Times New Roman"/>
          <w:b w:val="false"/>
          <w:i w:val="false"/>
          <w:color w:val="000000"/>
          <w:sz w:val="28"/>
        </w:rPr>
        <w:t>
      Избирательный участок № 376</w:t>
      </w:r>
    </w:p>
    <w:p>
      <w:pPr>
        <w:spacing w:after="0"/>
        <w:ind w:left="0"/>
        <w:jc w:val="both"/>
      </w:pPr>
      <w:r>
        <w:rPr>
          <w:rFonts w:ascii="Times New Roman"/>
          <w:b w:val="false"/>
          <w:i w:val="false"/>
          <w:color w:val="000000"/>
          <w:sz w:val="28"/>
        </w:rPr>
        <w:t>
      Местонахождение: Акмолинская область, Бурабайский район, село Николаевка, улица А.С. Куницы, 21, здание коммунального государственного учреждения "Общеобразовательная школа имени Героя Советского Союза А.С. Куницы села Николаевка отдела образования по Бурабайскому району управления образования Акмолинской области".</w:t>
      </w:r>
    </w:p>
    <w:p>
      <w:pPr>
        <w:spacing w:after="0"/>
        <w:ind w:left="0"/>
        <w:jc w:val="both"/>
      </w:pPr>
      <w:r>
        <w:rPr>
          <w:rFonts w:ascii="Times New Roman"/>
          <w:b w:val="false"/>
          <w:i w:val="false"/>
          <w:color w:val="000000"/>
          <w:sz w:val="28"/>
        </w:rPr>
        <w:t>
      Границы: территория села Николаевка.</w:t>
      </w:r>
    </w:p>
    <w:p>
      <w:pPr>
        <w:spacing w:after="0"/>
        <w:ind w:left="0"/>
        <w:jc w:val="both"/>
      </w:pPr>
      <w:r>
        <w:rPr>
          <w:rFonts w:ascii="Times New Roman"/>
          <w:b w:val="false"/>
          <w:i w:val="false"/>
          <w:color w:val="000000"/>
          <w:sz w:val="28"/>
        </w:rPr>
        <w:t>
      Избирательный участок № 377</w:t>
      </w:r>
    </w:p>
    <w:p>
      <w:pPr>
        <w:spacing w:after="0"/>
        <w:ind w:left="0"/>
        <w:jc w:val="both"/>
      </w:pPr>
      <w:r>
        <w:rPr>
          <w:rFonts w:ascii="Times New Roman"/>
          <w:b w:val="false"/>
          <w:i w:val="false"/>
          <w:color w:val="000000"/>
          <w:sz w:val="28"/>
        </w:rPr>
        <w:t>
      Местонахождение: Акмолинская область, Бурабайский район, село Райгородок, улица Центральная, 16 Б, здание товарищества с ограниченной ответственностью "RG Gold".</w:t>
      </w:r>
    </w:p>
    <w:p>
      <w:pPr>
        <w:spacing w:after="0"/>
        <w:ind w:left="0"/>
        <w:jc w:val="both"/>
      </w:pPr>
      <w:r>
        <w:rPr>
          <w:rFonts w:ascii="Times New Roman"/>
          <w:b w:val="false"/>
          <w:i w:val="false"/>
          <w:color w:val="000000"/>
          <w:sz w:val="28"/>
        </w:rPr>
        <w:t>
      Границы: территория села Райгородок.</w:t>
      </w:r>
    </w:p>
    <w:p>
      <w:pPr>
        <w:spacing w:after="0"/>
        <w:ind w:left="0"/>
        <w:jc w:val="both"/>
      </w:pPr>
      <w:r>
        <w:rPr>
          <w:rFonts w:ascii="Times New Roman"/>
          <w:b w:val="false"/>
          <w:i w:val="false"/>
          <w:color w:val="000000"/>
          <w:sz w:val="28"/>
        </w:rPr>
        <w:t>
      Избирательный участок № 755</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Канай би, 209 Г, здание республиканского государственного учреждения "Военный колледж Министерства обороны Республики Казахстан имени Шокана Уалиханова".</w:t>
      </w:r>
    </w:p>
    <w:p>
      <w:pPr>
        <w:spacing w:after="0"/>
        <w:ind w:left="0"/>
        <w:jc w:val="both"/>
      </w:pPr>
      <w:r>
        <w:rPr>
          <w:rFonts w:ascii="Times New Roman"/>
          <w:b w:val="false"/>
          <w:i w:val="false"/>
          <w:color w:val="000000"/>
          <w:sz w:val="28"/>
        </w:rPr>
        <w:t>
      Границы: Военный колледж Министерства обороны Республики Казахстан имени Шокана Уалиханова.</w:t>
      </w:r>
    </w:p>
    <w:p>
      <w:pPr>
        <w:spacing w:after="0"/>
        <w:ind w:left="0"/>
        <w:jc w:val="both"/>
      </w:pPr>
      <w:r>
        <w:rPr>
          <w:rFonts w:ascii="Times New Roman"/>
          <w:b w:val="false"/>
          <w:i w:val="false"/>
          <w:color w:val="000000"/>
          <w:sz w:val="28"/>
        </w:rPr>
        <w:t>
      Избирательный участок № 756</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Алтын күз, 4/1, здание товарищества с ограниченной ответственностью "Санаторий Алмаз".</w:t>
      </w:r>
    </w:p>
    <w:p>
      <w:pPr>
        <w:spacing w:after="0"/>
        <w:ind w:left="0"/>
        <w:jc w:val="both"/>
      </w:pPr>
      <w:r>
        <w:rPr>
          <w:rFonts w:ascii="Times New Roman"/>
          <w:b w:val="false"/>
          <w:i w:val="false"/>
          <w:color w:val="000000"/>
          <w:sz w:val="28"/>
        </w:rPr>
        <w:t>
      Границы: санатории-профилактории: "Зеленый Бор", "Арка"; санаторий "Алмаз"; база отдыха "Бура"; пансионаты: "Ак-желкен", "Ак жиек", "Жумбактас"; дома отдыха: "Ботагоз", "Сункар"; отели: "Султан", "Самал".</w:t>
      </w:r>
    </w:p>
    <w:p>
      <w:pPr>
        <w:spacing w:after="0"/>
        <w:ind w:left="0"/>
        <w:jc w:val="both"/>
      </w:pPr>
      <w:r>
        <w:rPr>
          <w:rFonts w:ascii="Times New Roman"/>
          <w:b w:val="false"/>
          <w:i w:val="false"/>
          <w:color w:val="000000"/>
          <w:sz w:val="28"/>
        </w:rPr>
        <w:t>
      Избирательный участок № 757</w:t>
      </w:r>
    </w:p>
    <w:p>
      <w:pPr>
        <w:spacing w:after="0"/>
        <w:ind w:left="0"/>
        <w:jc w:val="both"/>
      </w:pPr>
      <w:r>
        <w:rPr>
          <w:rFonts w:ascii="Times New Roman"/>
          <w:b w:val="false"/>
          <w:i w:val="false"/>
          <w:color w:val="000000"/>
          <w:sz w:val="28"/>
        </w:rPr>
        <w:t>
      Местонахождение: Акмолинская область, Бурабайский район, село Катарколь, северо-восточный берег озера Катарколь, корпус 2, здание государственного коммунального предприятия на праве хозяйственного ведения "Реабилитационный центр для престарелых, лиц с инвалидностью и детей с инвалидностью" акимата города Астаны.</w:t>
      </w:r>
    </w:p>
    <w:p>
      <w:pPr>
        <w:spacing w:after="0"/>
        <w:ind w:left="0"/>
        <w:jc w:val="both"/>
      </w:pPr>
      <w:r>
        <w:rPr>
          <w:rFonts w:ascii="Times New Roman"/>
          <w:b w:val="false"/>
          <w:i w:val="false"/>
          <w:color w:val="000000"/>
          <w:sz w:val="28"/>
        </w:rPr>
        <w:t>
      Границы: "Реабилитационный центр для престарелых, лиц с инвалидностью и детей с инвалидностью" акимата города Астаны, оздоровительный реабилитационный центр "Discovery-Borovoe".</w:t>
      </w:r>
    </w:p>
    <w:p>
      <w:pPr>
        <w:spacing w:after="0"/>
        <w:ind w:left="0"/>
        <w:jc w:val="both"/>
      </w:pPr>
      <w:r>
        <w:rPr>
          <w:rFonts w:ascii="Times New Roman"/>
          <w:b w:val="false"/>
          <w:i w:val="false"/>
          <w:color w:val="000000"/>
          <w:sz w:val="28"/>
        </w:rPr>
        <w:t>
      Избирательный участок № 788</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Абай, 87 А, здание государственного учреждения "Отдел полиции Бурабайского района Департамента полиции Акмолинской области Министерства внутренних дел Республики Казахстан".</w:t>
      </w:r>
    </w:p>
    <w:p>
      <w:pPr>
        <w:spacing w:after="0"/>
        <w:ind w:left="0"/>
        <w:jc w:val="both"/>
      </w:pPr>
      <w:r>
        <w:rPr>
          <w:rFonts w:ascii="Times New Roman"/>
          <w:b w:val="false"/>
          <w:i w:val="false"/>
          <w:color w:val="000000"/>
          <w:sz w:val="28"/>
        </w:rPr>
        <w:t>
      Границы: изолятор временного содержания.</w:t>
      </w:r>
    </w:p>
    <w:p>
      <w:pPr>
        <w:spacing w:after="0"/>
        <w:ind w:left="0"/>
        <w:jc w:val="both"/>
      </w:pPr>
      <w:r>
        <w:rPr>
          <w:rFonts w:ascii="Times New Roman"/>
          <w:b w:val="false"/>
          <w:i w:val="false"/>
          <w:color w:val="000000"/>
          <w:sz w:val="28"/>
        </w:rPr>
        <w:t>
      Избирательный участок № 789</w:t>
      </w:r>
    </w:p>
    <w:p>
      <w:pPr>
        <w:spacing w:after="0"/>
        <w:ind w:left="0"/>
        <w:jc w:val="both"/>
      </w:pPr>
      <w:r>
        <w:rPr>
          <w:rFonts w:ascii="Times New Roman"/>
          <w:b w:val="false"/>
          <w:i w:val="false"/>
          <w:color w:val="000000"/>
          <w:sz w:val="28"/>
        </w:rPr>
        <w:t>
      Местонахождение: Акмолинская область, Бурабайский район, город Щучинск, улица Ондирис, 1, здание коммунального государственного учреждения "Центр оказания специальных социальных услуг город Щучинск, Бурабайский район" управления координации занятости и социальных программ Акмолинской области.</w:t>
      </w:r>
    </w:p>
    <w:p>
      <w:pPr>
        <w:spacing w:after="0"/>
        <w:ind w:left="0"/>
        <w:jc w:val="both"/>
      </w:pPr>
      <w:r>
        <w:rPr>
          <w:rFonts w:ascii="Times New Roman"/>
          <w:b w:val="false"/>
          <w:i w:val="false"/>
          <w:color w:val="000000"/>
          <w:sz w:val="28"/>
        </w:rPr>
        <w:t>
      Границы: центр оказания специальных социальных услуг.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решению</w:t>
            </w:r>
            <w:r>
              <w:br/>
            </w:r>
            <w:r>
              <w:rPr>
                <w:rFonts w:ascii="Times New Roman"/>
                <w:b w:val="false"/>
                <w:i w:val="false"/>
                <w:color w:val="000000"/>
                <w:sz w:val="20"/>
              </w:rPr>
              <w:t>акима Бурабайского района</w:t>
            </w:r>
            <w:r>
              <w:br/>
            </w:r>
            <w:r>
              <w:rPr>
                <w:rFonts w:ascii="Times New Roman"/>
                <w:b w:val="false"/>
                <w:i w:val="false"/>
                <w:color w:val="000000"/>
                <w:sz w:val="20"/>
              </w:rPr>
              <w:t>от 12 августа 2024 года</w:t>
            </w:r>
            <w:r>
              <w:br/>
            </w:r>
            <w:r>
              <w:rPr>
                <w:rFonts w:ascii="Times New Roman"/>
                <w:b w:val="false"/>
                <w:i w:val="false"/>
                <w:color w:val="000000"/>
                <w:sz w:val="20"/>
              </w:rPr>
              <w:t>№ 9</w:t>
            </w:r>
          </w:p>
        </w:tc>
      </w:tr>
    </w:tbl>
    <w:bookmarkStart w:name="z9" w:id="6"/>
    <w:p>
      <w:pPr>
        <w:spacing w:after="0"/>
        <w:ind w:left="0"/>
        <w:jc w:val="left"/>
      </w:pPr>
      <w:r>
        <w:rPr>
          <w:rFonts w:ascii="Times New Roman"/>
          <w:b/>
          <w:i w:val="false"/>
          <w:color w:val="000000"/>
        </w:rPr>
        <w:t xml:space="preserve"> Перечень признанных утратившими силу некоторых решений акима Бурабайского района</w:t>
      </w:r>
    </w:p>
    <w:bookmarkEnd w:id="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Решение</w:t>
      </w:r>
      <w:r>
        <w:rPr>
          <w:rFonts w:ascii="Times New Roman"/>
          <w:b w:val="false"/>
          <w:i w:val="false"/>
          <w:color w:val="000000"/>
          <w:sz w:val="28"/>
        </w:rPr>
        <w:t xml:space="preserve"> акима Бурабайского района "Об образовании избирательных участков" от 5 декабря 2018 года № 12 (зарегистрировано в Реестре государственной регистрации нормативных правовых актов № 6918).</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Решение</w:t>
      </w:r>
      <w:r>
        <w:rPr>
          <w:rFonts w:ascii="Times New Roman"/>
          <w:b w:val="false"/>
          <w:i w:val="false"/>
          <w:color w:val="000000"/>
          <w:sz w:val="28"/>
        </w:rPr>
        <w:t xml:space="preserve"> акима Бурабайского района "О внесении изменения в решение акима Бурабайского района от 5 декабря 2018 года № 12 "Об образовании избирательных участков" от 3 сентября 2019 года № 11 (зарегистрировано в Реестре государственной регистрации нормативных правовых актов № 7380).</w:t>
      </w:r>
    </w:p>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Решение</w:t>
      </w:r>
      <w:r>
        <w:rPr>
          <w:rFonts w:ascii="Times New Roman"/>
          <w:b w:val="false"/>
          <w:i w:val="false"/>
          <w:color w:val="000000"/>
          <w:sz w:val="28"/>
        </w:rPr>
        <w:t xml:space="preserve"> акима Бурабайского района "О внесении изменений в решение акима Бурабайского района от 5 декабря 2018 года № 12 "Об образовании избирательных участков" от 15 июня 2020 года № 11 (зарегистрировано в Реестре государственной регистрации нормативных правовых актов № 7902).</w:t>
      </w:r>
    </w:p>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Решение</w:t>
      </w:r>
      <w:r>
        <w:rPr>
          <w:rFonts w:ascii="Times New Roman"/>
          <w:b w:val="false"/>
          <w:i w:val="false"/>
          <w:color w:val="000000"/>
          <w:sz w:val="28"/>
        </w:rPr>
        <w:t xml:space="preserve"> акима Бурабайского района "О внесении изменений в решение акима Бурабайского района от 5 декабря 2018 года № 12 "Об образовании избирательных участков" от 25 июля 2022 года № 7 (зарегистрировано в Реестре государственной регистрации нормативных правовых актов № 28896).</w:t>
      </w:r>
    </w:p>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Решение</w:t>
      </w:r>
      <w:r>
        <w:rPr>
          <w:rFonts w:ascii="Times New Roman"/>
          <w:b w:val="false"/>
          <w:i w:val="false"/>
          <w:color w:val="000000"/>
          <w:sz w:val="28"/>
        </w:rPr>
        <w:t xml:space="preserve"> акима Бурабайского района "О внесении изменений в решение акима Бурабайского района от 5 декабря 2018 года № 12 "Об образовании избирательных участков" от 29 декабря 2022 года № 9 (зарегистрировано в Реестре государственной регистрации нормативных правовых актов № 31441).</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