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a30a2" w14:textId="7ba30a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размера и правил оказания жилищной помощи в Алгинском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Алгинского районного маслихата Актюбинской области от 28 марта 2024 года № 137. Зарегистрировано Департаментом юстиции Актюбинской области 8 апреля 2024 года № 8561-04.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решения Алгинского районного маслихата Актюбинской области от 14.04.2026 </w:t>
      </w:r>
      <w:r>
        <w:rPr>
          <w:rFonts w:ascii="Times New Roman"/>
          <w:b w:val="false"/>
          <w:i w:val="false"/>
          <w:color w:val="ff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97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 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(зарегистрированное в Реестре государственной регистрации нормативных правовых актов под № 33763), Алгинский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размер и правила оказания жилищной помощи в Алгинском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Алгинского районного маслихата Актюбинской области от 14.04.2026 </w:t>
      </w:r>
      <w:r>
        <w:rPr>
          <w:rFonts w:ascii="Times New Roman"/>
          <w:b w:val="false"/>
          <w:i w:val="false"/>
          <w:color w:val="00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Алгинского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Алгинского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Тулеуов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Алгинского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28 марта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года № 137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Алгинском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Алгинского районного маслихата Актюбинской области от 14.04.2026 </w:t>
      </w:r>
      <w:r>
        <w:rPr>
          <w:rFonts w:ascii="Times New Roman"/>
          <w:b w:val="false"/>
          <w:i w:val="false"/>
          <w:color w:val="ff0000"/>
          <w:sz w:val="28"/>
        </w:rPr>
        <w:t>№ 403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Назначение жилищной помощи осуществляется государственным учреждением "Алгинский районный отдел занятости и социальных программ" (далее – услугодатель).</w:t>
      </w:r>
    </w:p>
    <w:bookmarkEnd w:id="3"/>
    <w:bookmarkStart w:name="z3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Жилищная помощь предоставляется за счет средств местного бюджета малообеспеченным семьям (гражданам) постоянно зарегистрированным и проживающим в жилище на территории Алгинского района,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малообеспеченной семьи (граждан), принимаемые к исчислению жилищной помощи, определяются как сумма расходов по каждому из вышеуказанных направлений.</w:t>
      </w:r>
    </w:p>
    <w:bookmarkStart w:name="z3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малообеспеченной семьи (гражданина) исчисляется уполномоченным органом за квартал, предшествовавший кварталу обращения за назначением жилищной помощи,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за № 33763) (далее – Правила предоставления жилищной помощи).</w:t>
      </w:r>
    </w:p>
    <w:bookmarkEnd w:id="5"/>
    <w:bookmarkStart w:name="z3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к совокупному доходу семьи (гражданина) устанавливается в размере 5 (пять) процентов.</w:t>
      </w:r>
    </w:p>
    <w:bookmarkEnd w:id="6"/>
    <w:bookmarkStart w:name="z3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Размер жилищной помощи рассчитывается услугодателем, в пределах норм, утвержденных Правилами предоставления жилищной помощи.</w:t>
      </w:r>
    </w:p>
    <w:bookmarkEnd w:id="7"/>
    <w:bookmarkStart w:name="z3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Выплата компенсации повышения тарифов абонентской платы за оказание услуг телекоммуникации,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за № 33200).</w:t>
      </w:r>
    </w:p>
    <w:bookmarkEnd w:id="8"/>
    <w:bookmarkStart w:name="z4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назначения жилищной помощи малообеспеченная семья (гражданин)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"Правительство для граждан" или на веб-портал "электронного правительства" с предоставлением документов согласно Правилам предоставления жилищной помощи.</w:t>
      </w:r>
    </w:p>
    <w:bookmarkEnd w:id="9"/>
    <w:bookmarkStart w:name="z4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Назначение жилищной помощи производится в течение текущего квартала, при этом совокупный доход малообеспеченной семьи (гражданина) и расходы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потребления коммунальных услуг и услуг связи, пользование жилищем из государственного жилищного фонда и жилищем, арендованным местным исполнительным органом в частном жилищном фонде учитываются за предшествующий квартал.</w:t>
      </w:r>
    </w:p>
    <w:bookmarkEnd w:id="10"/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 "Правительство для граждан", либо через веб-портал "электронного правительства" определяется в порядке, установленном Правилами предоставления жилищной помощи.</w:t>
      </w:r>
    </w:p>
    <w:bookmarkEnd w:id="11"/>
    <w:bookmarkStart w:name="z4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малообеспеченным семьям (гражданам).</w:t>
      </w:r>
    </w:p>
    <w:bookmarkEnd w:id="12"/>
    <w:bookmarkStart w:name="z4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Назначение жилищной помощи осуществляется в пределах средств, предусмотренных в бюджете района на соответствующий финансовый год.</w:t>
      </w:r>
    </w:p>
    <w:bookmarkEnd w:id="13"/>
    <w:bookmarkStart w:name="z4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Выплата жилищной помощи малообеспеченным семьям (гражданам) осуществляется услугодателем через банки второго уровня путем перечисления начисленных сумм на лицевые счета получателей жилищной помощи.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 Алгинского районного маслихата от 28 марта 2024 года № 137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Алгинского районного маслихата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5676);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27 августа 2018 года № 189 "О внесении дополнений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3-3-181);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15 октября 2019 года № 302 "О внесении изменений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6416);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26 августа 2020 года № 405 "О внесении изменений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7370);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9 декабря 2020 года № 452 "О внесении изменений и дополнения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7790);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31 марта 2021 года № 23 "О внесении изменений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8235);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21 июня 2023 года № 40 "О внесении изменений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8372);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Алгинского районного маслихата от 16 ноября 2023 года № 77 "О внесении изменения в решение Алгинского районного маслихата от 26 сентября 2017 года № 116 "Об определении размера и порядка оказания жилищной помощи в Алгинском районе" (зарегистрированное в Реестре государственной регистрации нормативных правовых актов за № 8446).</w:t>
      </w:r>
    </w:p>
    <w:bookmarkEnd w:id="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