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c93fb" w14:textId="a4c93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both"/>
      </w:pPr>
      <w:r>
        <w:rPr>
          <w:rFonts w:ascii="Times New Roman"/>
          <w:b w:val="false"/>
          <w:i w:val="false"/>
          <w:color w:val="000000"/>
          <w:sz w:val="28"/>
        </w:rPr>
        <w:t>Решение маслихата Алтынсаринского района Костанайской области от 12 апреля 2024 года № 72. Зарегистрировано в Департаменте юстиции Костанайской области 14 мая 2024 года № 10202-10.</w:t>
      </w:r>
    </w:p>
    <w:p>
      <w:pPr>
        <w:spacing w:after="0"/>
        <w:ind w:left="0"/>
        <w:jc w:val="both"/>
      </w:pPr>
      <w:bookmarkStart w:name="z4" w:id="0"/>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Алтынсаринсий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ее размеров и определения перечня отдельных категорий нуждающихся граждан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Алтынсаринского районного маслихата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Мусапирова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12 апреля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72</w:t>
            </w:r>
          </w:p>
        </w:tc>
      </w:tr>
    </w:tbl>
    <w:bookmarkStart w:name="z13"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4"/>
    <w:bookmarkStart w:name="z164" w:id="5"/>
    <w:p>
      <w:pPr>
        <w:spacing w:after="0"/>
        <w:ind w:left="0"/>
        <w:jc w:val="both"/>
      </w:pPr>
      <w:r>
        <w:rPr>
          <w:rFonts w:ascii="Times New Roman"/>
          <w:b w:val="false"/>
          <w:i w:val="false"/>
          <w:color w:val="ff0000"/>
          <w:sz w:val="28"/>
        </w:rPr>
        <w:t xml:space="preserve">
      Сноска. Приложение 1 – в редакции решения маслихата Алтынсаринского района Костанайской области от 19.03.2025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 свое действие на отношения, возникшие с 15.02.2025).</w:t>
      </w:r>
    </w:p>
    <w:bookmarkEnd w:id="5"/>
    <w:bookmarkStart w:name="z14" w:id="6"/>
    <w:p>
      <w:pPr>
        <w:spacing w:after="0"/>
        <w:ind w:left="0"/>
        <w:jc w:val="left"/>
      </w:pPr>
      <w:r>
        <w:rPr>
          <w:rFonts w:ascii="Times New Roman"/>
          <w:b/>
          <w:i w:val="false"/>
          <w:color w:val="000000"/>
        </w:rPr>
        <w:t xml:space="preserve"> 1. Общие положения</w:t>
      </w:r>
    </w:p>
    <w:bookmarkEnd w:id="6"/>
    <w:bookmarkStart w:name="z15" w:id="7"/>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7"/>
    <w:bookmarkStart w:name="z20" w:id="8"/>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8"/>
    <w:bookmarkStart w:name="z21" w:id="9"/>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9"/>
    <w:bookmarkStart w:name="z22" w:id="10"/>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10"/>
    <w:bookmarkStart w:name="z23" w:id="11"/>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1"/>
    <w:bookmarkStart w:name="z24" w:id="12"/>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2"/>
    <w:bookmarkStart w:name="z25" w:id="13"/>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3"/>
    <w:bookmarkStart w:name="z26" w:id="14"/>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4"/>
    <w:bookmarkStart w:name="z27" w:id="15"/>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5"/>
    <w:bookmarkStart w:name="z28" w:id="16"/>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6"/>
    <w:bookmarkStart w:name="z29" w:id="17"/>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7"/>
    <w:bookmarkStart w:name="z30" w:id="18"/>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8"/>
    <w:bookmarkStart w:name="z31" w:id="19"/>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9"/>
    <w:bookmarkStart w:name="z32" w:id="20"/>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20"/>
    <w:bookmarkStart w:name="z33" w:id="21"/>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1"/>
    <w:bookmarkStart w:name="z34" w:id="22"/>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2"/>
    <w:bookmarkStart w:name="z35" w:id="23"/>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3"/>
    <w:bookmarkStart w:name="z36" w:id="24"/>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1 раз в полугодие, 1 раз в год).</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 в редакции решения маслихата Алтынсаринского района Костанайской области от 23.04.2026 </w:t>
      </w:r>
      <w:r>
        <w:rPr>
          <w:rFonts w:ascii="Times New Roman"/>
          <w:b w:val="false"/>
          <w:i w:val="false"/>
          <w:color w:val="000000"/>
          <w:sz w:val="28"/>
        </w:rPr>
        <w:t>№ 193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25"/>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5"/>
    <w:bookmarkStart w:name="z38" w:id="26"/>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6"/>
    <w:bookmarkStart w:name="z39" w:id="27"/>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7"/>
    <w:bookmarkStart w:name="z40" w:id="28"/>
    <w:p>
      <w:pPr>
        <w:spacing w:after="0"/>
        <w:ind w:left="0"/>
        <w:jc w:val="both"/>
      </w:pPr>
      <w:r>
        <w:rPr>
          <w:rFonts w:ascii="Times New Roman"/>
          <w:b w:val="false"/>
          <w:i w:val="false"/>
          <w:color w:val="000000"/>
          <w:sz w:val="28"/>
        </w:rPr>
        <w:t>
      3) День защитника Отечества – 7 мая;</w:t>
      </w:r>
    </w:p>
    <w:bookmarkEnd w:id="28"/>
    <w:bookmarkStart w:name="z41" w:id="29"/>
    <w:p>
      <w:pPr>
        <w:spacing w:after="0"/>
        <w:ind w:left="0"/>
        <w:jc w:val="both"/>
      </w:pPr>
      <w:r>
        <w:rPr>
          <w:rFonts w:ascii="Times New Roman"/>
          <w:b w:val="false"/>
          <w:i w:val="false"/>
          <w:color w:val="000000"/>
          <w:sz w:val="28"/>
        </w:rPr>
        <w:t>
      4) День Победы – 9 мая;</w:t>
      </w:r>
    </w:p>
    <w:bookmarkEnd w:id="29"/>
    <w:bookmarkStart w:name="z42" w:id="30"/>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30"/>
    <w:bookmarkStart w:name="z43" w:id="31"/>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31"/>
    <w:bookmarkStart w:name="z44" w:id="32"/>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2"/>
    <w:bookmarkStart w:name="z45" w:id="33"/>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3"/>
    <w:bookmarkStart w:name="z46" w:id="34"/>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4"/>
    <w:bookmarkStart w:name="z47" w:id="35"/>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5"/>
    <w:bookmarkStart w:name="z48" w:id="36"/>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6"/>
    <w:bookmarkStart w:name="z49" w:id="37"/>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7"/>
    <w:bookmarkStart w:name="z50" w:id="38"/>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8"/>
    <w:bookmarkStart w:name="z51" w:id="39"/>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9"/>
    <w:bookmarkStart w:name="z52" w:id="40"/>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40"/>
    <w:bookmarkStart w:name="z53" w:id="41"/>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41"/>
    <w:bookmarkStart w:name="z54" w:id="42"/>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2"/>
    <w:bookmarkStart w:name="z55" w:id="43"/>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3"/>
    <w:bookmarkStart w:name="z56" w:id="44"/>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4"/>
    <w:bookmarkStart w:name="z57" w:id="45"/>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5"/>
    <w:bookmarkStart w:name="z58" w:id="46"/>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6"/>
    <w:bookmarkStart w:name="z59" w:id="47"/>
    <w:p>
      <w:pPr>
        <w:spacing w:after="0"/>
        <w:ind w:left="0"/>
        <w:jc w:val="both"/>
      </w:pPr>
      <w:r>
        <w:rPr>
          <w:rFonts w:ascii="Times New Roman"/>
          <w:b w:val="false"/>
          <w:i w:val="false"/>
          <w:color w:val="000000"/>
          <w:sz w:val="28"/>
        </w:rPr>
        <w:t>
      3) День защитника Отечества – 7 мая:</w:t>
      </w:r>
    </w:p>
    <w:bookmarkEnd w:id="47"/>
    <w:bookmarkStart w:name="z60" w:id="48"/>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8"/>
    <w:bookmarkStart w:name="z61" w:id="49"/>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9"/>
    <w:bookmarkStart w:name="z62" w:id="50"/>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50"/>
    <w:bookmarkStart w:name="z63" w:id="5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51"/>
    <w:bookmarkStart w:name="z64" w:id="5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52"/>
    <w:bookmarkStart w:name="z65" w:id="5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3"/>
    <w:bookmarkStart w:name="z66" w:id="54"/>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4"/>
    <w:bookmarkStart w:name="z67" w:id="55"/>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5"/>
    <w:bookmarkStart w:name="z68" w:id="56"/>
    <w:p>
      <w:pPr>
        <w:spacing w:after="0"/>
        <w:ind w:left="0"/>
        <w:jc w:val="both"/>
      </w:pPr>
      <w:r>
        <w:rPr>
          <w:rFonts w:ascii="Times New Roman"/>
          <w:b w:val="false"/>
          <w:i w:val="false"/>
          <w:color w:val="000000"/>
          <w:sz w:val="28"/>
        </w:rPr>
        <w:t>
      4) День Победы - 9 мая:</w:t>
      </w:r>
    </w:p>
    <w:bookmarkEnd w:id="56"/>
    <w:bookmarkStart w:name="z69" w:id="57"/>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bookmarkEnd w:id="57"/>
    <w:bookmarkStart w:name="z70" w:id="58"/>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58"/>
    <w:bookmarkStart w:name="z71" w:id="5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9"/>
    <w:bookmarkStart w:name="z72" w:id="60"/>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60"/>
    <w:bookmarkStart w:name="z73" w:id="61"/>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61"/>
    <w:bookmarkStart w:name="z74" w:id="62"/>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2"/>
    <w:bookmarkStart w:name="z75" w:id="63"/>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3"/>
    <w:bookmarkStart w:name="z76" w:id="64"/>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4"/>
    <w:bookmarkStart w:name="z77" w:id="65"/>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5"/>
    <w:bookmarkStart w:name="z78" w:id="66"/>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6"/>
    <w:bookmarkStart w:name="z79" w:id="67"/>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7"/>
    <w:bookmarkStart w:name="z80" w:id="68"/>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8"/>
    <w:bookmarkStart w:name="z81" w:id="69"/>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9"/>
    <w:bookmarkStart w:name="z82" w:id="70"/>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70"/>
    <w:bookmarkStart w:name="z83" w:id="71"/>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71"/>
    <w:bookmarkStart w:name="z84" w:id="72"/>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2"/>
    <w:bookmarkStart w:name="z85" w:id="73"/>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3"/>
    <w:bookmarkStart w:name="z86" w:id="74"/>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4"/>
    <w:bookmarkStart w:name="z87" w:id="75"/>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5"/>
    <w:bookmarkStart w:name="z88" w:id="76"/>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5 месячных расчетных показателей;</w:t>
      </w:r>
    </w:p>
    <w:bookmarkEnd w:id="76"/>
    <w:bookmarkStart w:name="z89" w:id="77"/>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5 месячных расчетных показателей;</w:t>
      </w:r>
    </w:p>
    <w:bookmarkEnd w:id="77"/>
    <w:bookmarkStart w:name="z90" w:id="7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полигона- 29 августа:</w:t>
      </w:r>
    </w:p>
    <w:bookmarkEnd w:id="78"/>
    <w:bookmarkStart w:name="z91" w:id="79"/>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79"/>
    <w:bookmarkStart w:name="z92" w:id="80"/>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80"/>
    <w:bookmarkStart w:name="z93" w:id="81"/>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1"/>
    <w:bookmarkStart w:name="z94" w:id="8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2"/>
    <w:bookmarkStart w:name="z95" w:id="83"/>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3"/>
    <w:bookmarkStart w:name="z166" w:id="84"/>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4"/>
    <w:bookmarkStart w:name="z167" w:id="85"/>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в виде денежной помощи, без учета доходов, ежемесячно, в размере 3 месячных расчетных показателей;</w:t>
      </w:r>
    </w:p>
    <w:bookmarkEnd w:id="85"/>
    <w:bookmarkStart w:name="z168" w:id="86"/>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6"/>
    <w:bookmarkStart w:name="z169" w:id="87"/>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7"/>
    <w:bookmarkStart w:name="z170" w:id="88"/>
    <w:p>
      <w:pPr>
        <w:spacing w:after="0"/>
        <w:ind w:left="0"/>
        <w:jc w:val="both"/>
      </w:pPr>
      <w:r>
        <w:rPr>
          <w:rFonts w:ascii="Times New Roman"/>
          <w:b w:val="false"/>
          <w:i w:val="false"/>
          <w:color w:val="000000"/>
          <w:sz w:val="28"/>
        </w:rPr>
        <w:t>
      5) лицам с инвалидностью, в виде денежной помощи, на оперативное лечение, без учета доходов, единовременно, в размере не более 50 месячных расчетных показателей;</w:t>
      </w:r>
    </w:p>
    <w:bookmarkEnd w:id="88"/>
    <w:bookmarkStart w:name="z16" w:id="89"/>
    <w:p>
      <w:pPr>
        <w:spacing w:after="0"/>
        <w:ind w:left="0"/>
        <w:jc w:val="both"/>
      </w:pPr>
      <w:r>
        <w:rPr>
          <w:rFonts w:ascii="Times New Roman"/>
          <w:b w:val="false"/>
          <w:i w:val="false"/>
          <w:color w:val="000000"/>
          <w:sz w:val="28"/>
        </w:rPr>
        <w:t>
      6) лицам с инвалидностью, в виде денежной помощи, для возмещения расходов, связанных с приобретением лекарственных средств, без учета доходов, 1 раз в год, в размере фактических затрат, не более 50 месячных расчетных показателей;</w:t>
      </w:r>
    </w:p>
    <w:bookmarkEnd w:id="89"/>
    <w:bookmarkStart w:name="z17" w:id="90"/>
    <w:p>
      <w:pPr>
        <w:spacing w:after="0"/>
        <w:ind w:left="0"/>
        <w:jc w:val="both"/>
      </w:pPr>
      <w:r>
        <w:rPr>
          <w:rFonts w:ascii="Times New Roman"/>
          <w:b w:val="false"/>
          <w:i w:val="false"/>
          <w:color w:val="000000"/>
          <w:sz w:val="28"/>
        </w:rPr>
        <w:t>
      7) лицам, ранее получившим социальную помощь для получения технического, профессионального, послесреднего либо высшего образования, в виде денежной помощи, для завершения обучения, без учета доходов, 1 раз в полугодие, в размере фактической стоимости обучения, но не более 400 месячных расчетных показателей, перечисляемой двумя частями в течение учебного года;</w:t>
      </w:r>
    </w:p>
    <w:bookmarkEnd w:id="90"/>
    <w:bookmarkStart w:name="z18" w:id="91"/>
    <w:p>
      <w:pPr>
        <w:spacing w:after="0"/>
        <w:ind w:left="0"/>
        <w:jc w:val="both"/>
      </w:pPr>
      <w:r>
        <w:rPr>
          <w:rFonts w:ascii="Times New Roman"/>
          <w:b w:val="false"/>
          <w:i w:val="false"/>
          <w:color w:val="000000"/>
          <w:sz w:val="28"/>
        </w:rPr>
        <w:t>
      8)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1"/>
    <w:bookmarkStart w:name="z19" w:id="92"/>
    <w:p>
      <w:pPr>
        <w:spacing w:after="0"/>
        <w:ind w:left="0"/>
        <w:jc w:val="both"/>
      </w:pPr>
      <w:r>
        <w:rPr>
          <w:rFonts w:ascii="Times New Roman"/>
          <w:b w:val="false"/>
          <w:i w:val="false"/>
          <w:color w:val="000000"/>
          <w:sz w:val="28"/>
        </w:rPr>
        <w:t>
      9)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bookmarkEnd w:id="92"/>
    <w:bookmarkStart w:name="z171" w:id="93"/>
    <w:p>
      <w:pPr>
        <w:spacing w:after="0"/>
        <w:ind w:left="0"/>
        <w:jc w:val="both"/>
      </w:pPr>
      <w:r>
        <w:rPr>
          <w:rFonts w:ascii="Times New Roman"/>
          <w:b w:val="false"/>
          <w:i w:val="false"/>
          <w:color w:val="000000"/>
          <w:sz w:val="28"/>
        </w:rPr>
        <w:t>
      10)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7 месячных расчетных показателей;</w:t>
      </w:r>
    </w:p>
    <w:bookmarkEnd w:id="93"/>
    <w:bookmarkStart w:name="z172" w:id="94"/>
    <w:p>
      <w:pPr>
        <w:spacing w:after="0"/>
        <w:ind w:left="0"/>
        <w:jc w:val="both"/>
      </w:pPr>
      <w:r>
        <w:rPr>
          <w:rFonts w:ascii="Times New Roman"/>
          <w:b w:val="false"/>
          <w:i w:val="false"/>
          <w:color w:val="000000"/>
          <w:sz w:val="28"/>
        </w:rPr>
        <w:t>
      11)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4"/>
    <w:bookmarkStart w:name="z173" w:id="95"/>
    <w:p>
      <w:pPr>
        <w:spacing w:after="0"/>
        <w:ind w:left="0"/>
        <w:jc w:val="both"/>
      </w:pPr>
      <w:r>
        <w:rPr>
          <w:rFonts w:ascii="Times New Roman"/>
          <w:b w:val="false"/>
          <w:i w:val="false"/>
          <w:color w:val="000000"/>
          <w:sz w:val="28"/>
        </w:rPr>
        <w:t xml:space="preserve">
      12)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5"/>
    <w:bookmarkStart w:name="z174" w:id="96"/>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6 в редакции решения маслихата Алтынсаринского района Костанайской области от 23.04.2026 </w:t>
      </w:r>
      <w:r>
        <w:rPr>
          <w:rFonts w:ascii="Times New Roman"/>
          <w:b w:val="false"/>
          <w:i w:val="false"/>
          <w:color w:val="000000"/>
          <w:sz w:val="28"/>
        </w:rPr>
        <w:t>№ 193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97"/>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97"/>
    <w:bookmarkStart w:name="z116" w:id="98"/>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98"/>
    <w:bookmarkStart w:name="z117" w:id="99"/>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99"/>
    <w:bookmarkStart w:name="z118" w:id="100"/>
    <w:p>
      <w:pPr>
        <w:spacing w:after="0"/>
        <w:ind w:left="0"/>
        <w:jc w:val="both"/>
      </w:pPr>
      <w:r>
        <w:rPr>
          <w:rFonts w:ascii="Times New Roman"/>
          <w:b w:val="false"/>
          <w:i w:val="false"/>
          <w:color w:val="000000"/>
          <w:sz w:val="28"/>
        </w:rPr>
        <w:t>
      3) наличие социально значимого заболевания;</w:t>
      </w:r>
    </w:p>
    <w:bookmarkEnd w:id="100"/>
    <w:bookmarkStart w:name="z119" w:id="101"/>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1"/>
    <w:bookmarkStart w:name="z120" w:id="102"/>
    <w:p>
      <w:pPr>
        <w:spacing w:after="0"/>
        <w:ind w:left="0"/>
        <w:jc w:val="both"/>
      </w:pPr>
      <w:r>
        <w:rPr>
          <w:rFonts w:ascii="Times New Roman"/>
          <w:b w:val="false"/>
          <w:i w:val="false"/>
          <w:color w:val="000000"/>
          <w:sz w:val="28"/>
        </w:rPr>
        <w:t>
      5) сиротство, отсутствие родительского попечения;</w:t>
      </w:r>
    </w:p>
    <w:bookmarkEnd w:id="102"/>
    <w:bookmarkStart w:name="z121" w:id="103"/>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3"/>
    <w:bookmarkStart w:name="z122" w:id="104"/>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4"/>
    <w:bookmarkStart w:name="z123" w:id="105"/>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05"/>
    <w:bookmarkStart w:name="z124" w:id="106"/>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06"/>
    <w:bookmarkStart w:name="z125" w:id="107"/>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07"/>
    <w:bookmarkStart w:name="z126" w:id="108"/>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08"/>
    <w:bookmarkStart w:name="z127" w:id="109"/>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w:t>
      </w:r>
    </w:p>
    <w:bookmarkEnd w:id="109"/>
    <w:bookmarkStart w:name="z128" w:id="110"/>
    <w:p>
      <w:pPr>
        <w:spacing w:after="0"/>
        <w:ind w:left="0"/>
        <w:jc w:val="left"/>
      </w:pPr>
      <w:r>
        <w:rPr>
          <w:rFonts w:ascii="Times New Roman"/>
          <w:b/>
          <w:i w:val="false"/>
          <w:color w:val="000000"/>
        </w:rPr>
        <w:t xml:space="preserve"> 3. Порядок оказания социальной помощи</w:t>
      </w:r>
    </w:p>
    <w:bookmarkEnd w:id="110"/>
    <w:bookmarkStart w:name="z175" w:id="111"/>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1"/>
    <w:bookmarkStart w:name="z176" w:id="112"/>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2"/>
    <w:bookmarkStart w:name="z177" w:id="113"/>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3"/>
    <w:bookmarkStart w:name="z178" w:id="114"/>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села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4"/>
    <w:bookmarkStart w:name="z179" w:id="115"/>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15"/>
    <w:bookmarkStart w:name="z180" w:id="116"/>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16"/>
    <w:bookmarkStart w:name="z181" w:id="117"/>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17"/>
    <w:bookmarkStart w:name="z182" w:id="118"/>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18"/>
    <w:bookmarkStart w:name="z183" w:id="119"/>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19"/>
    <w:bookmarkStart w:name="z184" w:id="120"/>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0"/>
    <w:bookmarkStart w:name="z185" w:id="121"/>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1"/>
    <w:bookmarkStart w:name="z186" w:id="122"/>
    <w:p>
      <w:pPr>
        <w:spacing w:after="0"/>
        <w:ind w:left="0"/>
        <w:jc w:val="both"/>
      </w:pPr>
      <w:r>
        <w:rPr>
          <w:rFonts w:ascii="Times New Roman"/>
          <w:b w:val="false"/>
          <w:i w:val="false"/>
          <w:color w:val="000000"/>
          <w:sz w:val="28"/>
        </w:rPr>
        <w:t xml:space="preserve">
      Лица, указанные в подпункте 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22"/>
    <w:bookmarkStart w:name="z187" w:id="123"/>
    <w:p>
      <w:pPr>
        <w:spacing w:after="0"/>
        <w:ind w:left="0"/>
        <w:jc w:val="both"/>
      </w:pPr>
      <w:r>
        <w:rPr>
          <w:rFonts w:ascii="Times New Roman"/>
          <w:b w:val="false"/>
          <w:i w:val="false"/>
          <w:color w:val="000000"/>
          <w:sz w:val="28"/>
        </w:rPr>
        <w:t xml:space="preserve">
      Лица, указанные в подпункте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23"/>
    <w:bookmarkStart w:name="z188" w:id="124"/>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w:t>
      </w:r>
    </w:p>
    <w:bookmarkEnd w:id="124"/>
    <w:bookmarkStart w:name="z189" w:id="125"/>
    <w:p>
      <w:pPr>
        <w:spacing w:after="0"/>
        <w:ind w:left="0"/>
        <w:jc w:val="both"/>
      </w:pPr>
      <w:r>
        <w:rPr>
          <w:rFonts w:ascii="Times New Roman"/>
          <w:b w:val="false"/>
          <w:i w:val="false"/>
          <w:color w:val="000000"/>
          <w:sz w:val="28"/>
        </w:rPr>
        <w:t xml:space="preserve">
      Лица, указанные в подпунктах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25"/>
    <w:bookmarkStart w:name="z190" w:id="126"/>
    <w:p>
      <w:pPr>
        <w:spacing w:after="0"/>
        <w:ind w:left="0"/>
        <w:jc w:val="both"/>
      </w:pPr>
      <w:r>
        <w:rPr>
          <w:rFonts w:ascii="Times New Roman"/>
          <w:b w:val="false"/>
          <w:i w:val="false"/>
          <w:color w:val="000000"/>
          <w:sz w:val="28"/>
        </w:rPr>
        <w:t xml:space="preserve">
      Лица, указанные в подпункте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26"/>
    <w:bookmarkStart w:name="z191" w:id="127"/>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27"/>
    <w:bookmarkStart w:name="z192" w:id="128"/>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28"/>
    <w:bookmarkStart w:name="z193" w:id="129"/>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29"/>
    <w:bookmarkStart w:name="z194" w:id="130"/>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0"/>
    <w:bookmarkStart w:name="z195" w:id="131"/>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1"/>
    <w:bookmarkStart w:name="z196" w:id="132"/>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 в редакции решения маслихата Алтынсаринского района Костанайской области от 23.04.2026 </w:t>
      </w:r>
      <w:r>
        <w:rPr>
          <w:rFonts w:ascii="Times New Roman"/>
          <w:b w:val="false"/>
          <w:i w:val="false"/>
          <w:color w:val="000000"/>
          <w:sz w:val="28"/>
        </w:rPr>
        <w:t>№ 193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 w:id="133"/>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33"/>
    <w:bookmarkStart w:name="z154" w:id="134"/>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Типовых правил.</w:t>
      </w:r>
    </w:p>
    <w:bookmarkEnd w:id="134"/>
    <w:bookmarkStart w:name="z155" w:id="135"/>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35"/>
    <w:bookmarkStart w:name="z156" w:id="136"/>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36"/>
    <w:bookmarkStart w:name="z157" w:id="137"/>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37"/>
    <w:bookmarkStart w:name="z158" w:id="138"/>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138"/>
    <w:bookmarkStart w:name="z159" w:id="139"/>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12 апреля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72</w:t>
            </w:r>
          </w:p>
        </w:tc>
      </w:tr>
    </w:tbl>
    <w:bookmarkStart w:name="z133" w:id="140"/>
    <w:p>
      <w:pPr>
        <w:spacing w:after="0"/>
        <w:ind w:left="0"/>
        <w:jc w:val="left"/>
      </w:pPr>
      <w:r>
        <w:rPr>
          <w:rFonts w:ascii="Times New Roman"/>
          <w:b/>
          <w:i w:val="false"/>
          <w:color w:val="000000"/>
        </w:rPr>
        <w:t xml:space="preserve"> Перечень утративших силу некоторых решений</w:t>
      </w:r>
    </w:p>
    <w:bookmarkEnd w:id="140"/>
    <w:bookmarkStart w:name="z134" w:id="14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размеров и определения перечня отдельных категорий нуждающихся граждан" от 28 декабря 2020 года № 341 (зарегистрировано в Реестре государственной регистрации нормативных правовых актов под № 9689);</w:t>
      </w:r>
    </w:p>
    <w:bookmarkEnd w:id="141"/>
    <w:bookmarkStart w:name="z135" w:id="14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28 декабря 2020 года № 341 "Об утверждении Правил оказания социальной помощи, установления размеров и определения перечня отдельных категорий нуждающихся граждан" от 29 апреля 2021 года № 24 (зарегистрировано в Реестре государственной регистрации нормативных правовых актов под № 9892);</w:t>
      </w:r>
    </w:p>
    <w:bookmarkEnd w:id="142"/>
    <w:bookmarkStart w:name="z136" w:id="14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Алтынсаринксого районного маслихата от 28 декабря 2020 года № 341 "Об утверждении Правил оказания социальной помощи, установления размеров и определения перечня отдельных категорий нуждающихся граждан" от 28 апреля 2022 года № 88 (зарегистрировано в Реестре государственной регистрации нормативных правовых актов под № 27848);</w:t>
      </w:r>
    </w:p>
    <w:bookmarkEnd w:id="143"/>
    <w:bookmarkStart w:name="z137" w:id="14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Алтынсаринского районного маслихата от 28 декабря 2020 года № 341 "Об утверждении Правил оказания социальной помощи, установления размеров и определения перечня отдельных категорий нуждающихся граждан" от 27 октября 2022 года № 127 (зарегистрировано в Реестре государственной регистрации нормативных правовых актов под № 30385);</w:t>
      </w:r>
    </w:p>
    <w:bookmarkEnd w:id="144"/>
    <w:bookmarkStart w:name="z138" w:id="14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28 декабря 2020 года № 341 "Об утверждении Правил оказания социальной помощи, установления размеров и определения перечня отдельных категорий нуждающихся граждан" от 21 апреля 2023 года № 11 (зарегистрировано в Реестре государственной регистрации нормативных правовых актов под № 9985).</w:t>
      </w:r>
    </w:p>
    <w:bookmarkEnd w:id="1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