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14aac" w14:textId="0314a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Правил оказания жилищной помощи в Алтынсаринском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Алтынсаринского района Костанайской области от 21 августа 2024 года № 91. Зарегистрировано в Департаменте юстиции Костанайской области 10 сентября 2024 года № 10262-10.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ff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 Алтынсаринский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Правила оказания жилищной помощи в Алтынсаринском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Алтынсаринского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Мусапирова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августа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91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Алтынсаринском районе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1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ff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– услугополучатель), проживающим в Алтынсаринском районе,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осуществляется государственным учреждением "Отдел занятости и социальных программ акимата Алтынсаринского района" (далее - услугодатель).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уполномоченным органом за квартал, предшествовавший кварталу обращения за назначением жилищной помощи,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(зарегистрирован в Реестре государственной регистрации нормативных правовых актов под № 33763) (далее – правила).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пяти (5) процентов.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Выплата компенсации повышения тарифов абонентской платы за оказание услуг телекоммуникации социально-защищаемым гражданам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(зарегистрировано в министерстве юстиции Республики Казахстан 31 июля 2023 года № 33200).</w:t>
      </w:r>
    </w:p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некоммерческое акционерное общество "Государственная корпорация "Правительство для граждан" (далее - Государственная корпорация) или веб-портал "электронного правительства",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"Назначение жилищной помощи" предусмотрен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решения маслихата Алтынсаринского района Костанайской области от 25.02.2025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услугополучателям.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жилищной помощи рассчитывается услугодателем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в редакции решения маслихата Алтынсаринского района Костанайской области от 17.03.2026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Назначение жилищной помощи осуществляется в пределах средств, предусмотренных в бюджете района на соответствующий финансовый год.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Выплата жилищной помощи услугополучателю осуществляется уполномоченным органом через банки второго уровня путем перечисления начисленных сумм на лицевые счета получателей жилищной помощи.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августа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91</w:t>
            </w:r>
          </w:p>
        </w:tc>
      </w:tr>
    </w:tbl>
    <w:bookmarkStart w:name="z3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Алтынсаринского районного маслихата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Алтынсаринского районного маслихата "Об утверждении Правил оказания жилищной помощи" от 25 февраля 2015 года № 252 (зарегистрировано в Реестре государственной регистрации нормативных правовых актов под № 5422);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Алтынсаринского районного маслихата "О внесении изменений в решение маслихата от 25 февраля 2015 года № 252 "Об утверждении Правил оказания жилищной помощи" от 1 апреля 2016 года № 15 (зарегистрировано в Реестре государственной регистрации нормативных правовых актов под № 6317);</w:t>
      </w:r>
    </w:p>
    <w:bookmarkEnd w:id="19"/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Алтынсаринского районного маслихата "О внесении изменений в решение маслихата от 25 февраля 2015 года № 252 "Об утверждении Правил оказания жилищной помощи" от 3 апреля 2019 года № 224 (зарегистрировано в Реестре государственной регистрации нормативных правовых актов под № 8324);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Алтынсаринского районного маслихата "О внесении изменений в решение маслихата от 25 февраля 2015 года № 252 "Об утверждении Правил оказания жилищной помощи" от 3 июля 2020 года № 31 (зарегистрировано в Реестре государственной регистрации нормативных правовых актов под № 9308).</w:t>
      </w:r>
    </w:p>
    <w:bookmarkEnd w:id="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