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16e7" w14:textId="d8d1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от 5 декабря 2023 года № 71/10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14 мая 2024 года № 130/19. Зарегистрировано в Департаменте юстиции Павлодарской области 21 мая 2024 года № 7543-14. Утратило силу решением Аксуского городского маслихата Павлодарской области от 9 июня 2026 года № 282/49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городского маслихата Павлодарской области от 09.06.2026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282/49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города Аксу" от 5 декабря 2023 года № 71/10 (зарегистрировано в Реестре государственной регистрации нормативных правовых актов под № 189634)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социальной помощи, установления ее размеров и определения перечня отдельных категорий нуждающихся граждан города Аксу,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города Аксу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города Аксу (далее – Правила) разработаны в соответствии с пунктом 2 - 3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города Аксу.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Аксу,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 мальный денежный доход на одного человека, равный по величине стоимости минимальной потребительской корзин, рассчитываемой органами статистики по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акима города Аксу и решениями акимов сельских округов города Аксу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участников ликвидации последствий радиационных аварий и катастроф и памяти жертв этих аварий и катастроф - 26 апреля;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женский день - 8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памяти жертв политических репрессий и голода - 31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Конституции Республики Казахстан - 30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пожилых людей - 1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День Республики - 25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День Независимости -16 декабря.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Участковые и специальные комиссии осуществляют свою деятельность на основании положений, утверждаемых МИО.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гражданам из числа следующих категорий: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боевых действий на территории других государств: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ветеранам, приравненным по льготам к ветеранам Великой Отечественной войны: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ветеранам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другим лицам, на которых распространяется действие Закона: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гражданам, достигшим пенсионного возраста, получающим минимальный размер пенсии и (или) пособия или ниже минимального размера пенсии и (или) пособия;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с инвалидностью,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многодетным матерям (семьям), из числа получателей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со среднедушевым доходом,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гражданам (семьям) в связи с причинением ущерба им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гражданам, освободившимся из мест лишения свободы, нахождение на учете службы пробации;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оказывает социальную помощь без учета дохода: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единовременную социальную помощь к праздничным дням и памятным датам без истребования заявлений от получателей: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вывода ограниченного контингента советских войск из Демократической Республики Афганистан – 15 февраля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– 8 марта на основании списка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 (семьям), из числа получателей государственной адресной социальной помощи в размере 5 (пять)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участников ликвидации последствий радиационных аварий и катастроф и памяти жертв этих аварий и катастроф – 26 апреля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защитника Отечества - 7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(умерших) при прохождении воинской службы в мирное время в размере 150000 (сто пятьдесят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– Союза ССР), партизаны и подпольщики Великой Отечественной войны в размере 2000000 (два миллиона) тенге, а также продуктовый набор в размере 10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150000 (сто пятьдесят тысяч)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(пятьдесят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граждан, награжденных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60000 (шестьдесят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150000 (сто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жертв политических репрессий и голода – 31 мая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званий "Қазақстанның Еңбек Ері", "Халық қаһарманы" в размере 10 (десять)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Конституции Республики Казахстан – 30 августа на основании списка Государственной корпорации и уполномоченного органа по оказанию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восемнадцати лет в размере 20 (двадцать)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колледжах Республики Казахстан на платной основе в размере 30 (тридцать)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инвалидностью, обучающимся в высших учебных заведениях Республики Казахстан на платной основе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– 1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достигшим пенсионного возраста, получающим минимальный размер пенсии и (или) пособия или ниже минимального размера пенсии и (или) пособия в размере 2 (два)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от 80 лет и более (старшим), получающим минимальный размер пенсии и (или) пособия или ниже минимального размера пенсии и (или) пособия в размере 3 (три)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Республики – 25 октября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детям с инвалидностью до восемнадцати лет в размере 5 (пять) МРП;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второй группы в размере 5 (пять)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Независимости – 16 декабря на основании списка Государственной корпорации: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в размере 60 (шестьдесят)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ремонт жилья 100 (сто) МРП на основании списка уполномоченного органа по оказанию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седьмом абзаце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50 (пятьдесят) МРП на основании списка Государственной корпорации, заявления с приложением документа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ребенка с инвалидностью на санаторно - курортное лечение в размере 20 (двадцать) МРП -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втором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3 (три) МРП - на основании списка Государственной корпорации;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 и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санаторно - курортное лечение в размере 10 (десять) МРП -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абзаце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сопровождение индивидуальным помощником на санаторно-курортное лечение в размере 55 (пятьдесят пять) МРП - на основании списка уполномоченного органа по оказанию социальной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 (семьям) в связи с причинением ущерба им либо его имуществу вследствие стихийного бедствия или пожара (за исключением граждан (семей), которые имеют в собственности более одной единицы жилья (квартиры, дома)) - в размере 100 (сто) МРП -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 (действительна в течение шести месяцев), справки об отсутствии (наличии) недвижимого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размере 10 (десять) МРП на основании списка, предоставляемого Отделом полиции города Аксу, службой пробации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имеющим злокачественные новообразования в размере 15 (пятнадцать) МРП на основании списка коммунального государственного предприятия на праве хозяйственного ведения "Городская больница города Аксу";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вируса иммунодефиицита человека в размере 10 (десять) МРП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системного поражения соединительной ткани,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сахарный диабет,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хронические вирусные гепатиты и цирроз печени,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психические, поведенческие расстройства (заболевания),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детский церебральный паралич, в размере 10 (десять) МРП,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страдающим заболеванием острый инфаркт миокарда (первые 6 месяцев),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ревматизм,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дегенеративные болезни нервной системы,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заболеванием демиелинизирующие болезни центральной нервной системы,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орфанными заболеваниями,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ежеквартальную социальную помощь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категории, указанной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оздоровление) в размере 20 (двадцать)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подпункте 2), в абзаце третьем подпункта 3), в абзацах втором и третьем подпункта 4), в абзаце седьмом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(на коммунальные услуги) в размере 10 (десять) МРП на основании заявления с приложением документа указанного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документа подтверждающего статус;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категорий, указанных в абзацах втором, третьем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(получающие процедуру гемодиализа)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Аксу", медицинских учреждений города Аксу;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ежемесячную социальную помощь без учета доходов: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категорий указанных в абзацах третьем и четвертом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(лицам с инвалидностью первой и второй группы, не способным самостоятельно себя обслужить и нуждающимся по состоянию здоровья в постоянной помощи, не имеющим трудоспособных совершеннолетних детей (супруга), обязанных содержать своих родителей (супруга) и заботиться о них, или имеющих близких родственников, которые по объективным причинам не могут обеспечить им постоянную помощь и уход (в силу преклонного возраста, лица с инвалидностью первой, второй группы, онкологические, психические заболевания, находятся в местах лишения свободы или выехали на постоянное местожительство за пределы страны) в размере 3 (три) МРП на основании заявления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абзаце шестом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Типовых правил и списка уполномоченного органа по оказанию социальной помощи. Социальная помощь назначается с месяца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 гранту акима города Аксу в период обучения в высших учебных заведениях Республики Казахстан, на проживание, питание и проезд к месту жительства в размере 10 (десять) МРП на основании списка уполномоченного органа по оказанию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туберкулезным заболеванием, находящимся на амбулаторном лечение в размере 10 (десять) МРП на основании списка коммунального государственного предприятия на праве хозяйственного ведения "Городская больница города Аксу";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страдающим заболеванием иммунодефицита человека в размере двухкратного прожиточного минимума, установленного Законом Республики Казахстан о республиканском бюджете на соответствующий финансовый год, на основании списка, предоставляемого Аксуским отделением коммунального государственного казенного предприятия "Павлодарский областной центр по профилактике ВИЧ - инфекции" управления здравоохранения Павлодарской области,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единовременную социальную помощь 1 раз в полугодие, с учетом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по гранту акима города Аксу на оплату обучения в высших учебных заведениях Республики Казахстан до срока завершения учебы в размере фактической стоимости за обучение на основании списка уполномоченного органа по оказанию социальной помощи.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оказываемой социальной помощи для категорий, указанных в абзацах три и четыре подпункта 8),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специальная комиссия и указывает его в заключении о необходимости оказания социальной помощи.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оказания социальной помощи определены в соотвествии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оказании социальной помощи осуществляется в случаях: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города Аксу на текущий финансовый год.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Аксу;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