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294b3d" w14:textId="a294b3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перечня сведений, подлежащих опубликованию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Председателя Агентства Республики Казахстан по противодействию коррупции (Антикоррупционной службы) от 7 февраля 2025 года № 26. Зарегистрирован в Министерстве юстиции Республики Казахстан 7 февраля 2025 года № 35710. Утратил силу приказом и.о. Председателя Агентства Республики Казахстан по делам государственной службы от 21 июля 2026 года № 130.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Председателя Агентства РК по делам государственной службы от 21.07.2026 </w:t>
      </w:r>
      <w:r>
        <w:rPr>
          <w:rFonts w:ascii="Times New Roman"/>
          <w:b w:val="false"/>
          <w:i w:val="false"/>
          <w:color w:val="ff0000"/>
          <w:sz w:val="28"/>
        </w:rPr>
        <w:t>№ 130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13.08.2026).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от 18 ноября 2015 года "О противодействии коррупции"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сведений, подлежащих опубликованию.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Председателя Агентства Республики Казахстан по делам государственной службы и противодействию коррупции от 6 октября 2016 года № 3 "Об утверждении перечня сведений, за исключением сведений, составляющих государственные секреты в соответствии с законодательством Республики Казахстан, подлежащих опубликованию" (зарегистрирован в Реестре государственной регистрации нормативных правовых актов 10 октября 2016 года за № 14316).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Департаменту нормотворчества и международного сотрудничества Агентства Республики Казахстан по противодействию коррупции (Антикоррупционной службы) в установленном законодательством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размещение настоящего приказа на интернет-ресурсе Агентства Республики Казахстан по противодействию коррупции (Антикоррупционной службы) после его официального опубликования.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приказа возложить на Первого заместителя Председателя Агентства Республики Казахстан по противодействию коррупции (Антикоррупционной службы).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Агентства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противодействию коррупции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(Антикоррупционной службы)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Жұмағали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Председателя Агентства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противодействию коррупции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(Антикоррупционной службы)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февраля 2025 года № 26</w:t>
            </w:r>
          </w:p>
        </w:tc>
      </w:tr>
    </w:tbl>
    <w:bookmarkStart w:name="z15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сведений, подлежащих опубликованию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– в редакции приказа Председателя Агентства РК по делам государственной службы от 27.12.2025 </w:t>
      </w:r>
      <w:r>
        <w:rPr>
          <w:rFonts w:ascii="Times New Roman"/>
          <w:b w:val="false"/>
          <w:i w:val="false"/>
          <w:color w:val="ff0000"/>
          <w:sz w:val="28"/>
        </w:rPr>
        <w:t>№ 216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2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Фамилия, имя, отчество (при его наличии) лица, указанного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противодействии коррупции", и его супруга (супруги).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Отчетный налоговый период, за который представлена декларация о доходах и имуществе.</w:t>
      </w:r>
    </w:p>
    <w:bookmarkEnd w:id="1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отраженные в декларации о доходах и имуществе физического лица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Сведения, подлежащие опубликованию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доходах, подлежащих налогообложению физическим лицом самостоятельно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общая сумма;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2) фамилия, имя, отчество (при его наличии) лица, представившего декларацию о доходах и имуществе.</w:t>
            </w:r>
          </w:p>
        </w:tc>
      </w:tr>
    </w:tbl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Лица, указанные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Закона Республики Казахстан "О противодействии коррупции", предоставляют сведения, предусмотренные настоящим перечнем, в службы управления персоналом (кадровые службы) государственных органов, организаций, Парламента Республики Казахстан и Верховного Суда Республики Казахстан. 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Сведения, подлежащие опубликованию, размещаются службами управления персоналом (кадровыми службами) государственных органов, организаций, Парламента Республики Казахстан и Верховного Суда Республики Казахстан на их официальных интернет-ресурсах в срок не позднее 31 декабря года, следующего за отчетным календарным годом.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отсутствия доходов, подлежащих отражению согласно настоящему перечню, опубликование указанных сведений не осуществляется.</w:t>
      </w:r>
    </w:p>
    <w:bookmarkEnd w:id="1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