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4ec700" w14:textId="74ec7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приказы Министерства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17 июля 2025 года № 266. Зарегистрирован в Министерстве юстиции Республики Казахстан 21 июля 2025 года № 36474.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Министерства национальной экономики Республики Казахстан, в который вносятся изменения и дополнения.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строительства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июля 2025 года № 266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Министерства национальной экономики Республики Казахстан, в которые вносятся изменения и дополнения</w:t>
      </w:r>
    </w:p>
    <w:bookmarkEnd w:id="7"/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Утратил силу приказом Министра промышленности и строительства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240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01.07.2026).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Утратил силу приказом промышленности и строительства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239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с 01.07.2026).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