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d811f0" w14:textId="ed811f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определения рыночного курса обмена валюты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Совместные постановление Правления Национального Банка Республики Казахстан от 26 сентября 2025 года № 56 и приказ Министра финансов Республики Казахстан от 29 сентября 2025 года № 544. Зарегистрировано в Министерстве юстиции Республики Казахстан 30 сентября 2025 года № 36983.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>Настоящие совместные постановление и приказ водится в действие с 01.01.2026.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пунктом 6-1 </w:t>
      </w:r>
      <w:r>
        <w:rPr>
          <w:rFonts w:ascii="Times New Roman"/>
          <w:b w:val="false"/>
          <w:i w:val="false"/>
          <w:color w:val="000000"/>
          <w:sz w:val="28"/>
        </w:rPr>
        <w:t>статьи 20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бухгалтерском учете и финансовой отчетности" Правление Национального Банка Республики Казахстан ПОСТАНОВЛЯЕТ и Министр финансов Республики Казахстан ПРИКАЗЫВАЕТ: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определения рыночного курса обмена валюты. 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утратившими силу некоторые нормативные правовые акты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совместным постановлению и приказу.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Департаменту бухгалтерского учета Национального Банка Республики Казахстан в установленном законодательством Республики Казахстан порядке обеспечить: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совместно с Юридическим департаментом Национального Банка Республики Казахстан государственную регистрацию настоящих совместных постановления и приказа в Министерстве юстиции Республики Казахстан;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настоящих совместных постановления и приказа на официальном интернет-ресурсе Национального Банка Республики Казахстан после его официального опубликования;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в течение десяти рабочих дней после государственной регистрации настоящих совместных постановления и приказа представление в Юридический департамент Национального Банка Республики Казахстан сведений об исполнении мероприятия, предусмотренного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пункта.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настоящих совместных постановления и приказа возложить на курирующего Первого заместителя Председателя Национального Банка Республики Казахстан и Вице-министра финансов Республики Казахстан.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Настоящие совместные постановление и приказ подлежат официальному опубликованию и вводятся в действие с 1 января 2026 года.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Министр финансов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Республики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__________М. Такиев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      Исполняющий обязанности            Председателя            Национального Банка            Республики Казахстан            __________Е. Жамаубаев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совместными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Правления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Национального Банка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приказом Министра финансов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финансов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сентября 2025 года № 544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Исполняющий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Председателя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Национального Банка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26 сентября 2025 года № 56</w:t>
            </w:r>
          </w:p>
        </w:tc>
      </w:tr>
    </w:tbl>
    <w:bookmarkStart w:name="z16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определения рыночного курса обмена валюты</w:t>
      </w:r>
    </w:p>
    <w:bookmarkEnd w:id="9"/>
    <w:bookmarkStart w:name="z17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Общее положение</w:t>
      </w:r>
    </w:p>
    <w:bookmarkEnd w:id="10"/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определения рыночного курса обмена валюты (далее – Правила) разработаны в соответствии с пунктом 6-1 </w:t>
      </w:r>
      <w:r>
        <w:rPr>
          <w:rFonts w:ascii="Times New Roman"/>
          <w:b w:val="false"/>
          <w:i w:val="false"/>
          <w:color w:val="000000"/>
          <w:sz w:val="28"/>
        </w:rPr>
        <w:t>статьи 20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бухгалтерском учете и финансовой отчетности" и устанавливают порядок определения рыночного курса обмена валюты.</w:t>
      </w:r>
    </w:p>
    <w:bookmarkEnd w:id="11"/>
    <w:bookmarkStart w:name="z19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определения рыночного курса обмена валюты</w:t>
      </w:r>
    </w:p>
    <w:bookmarkEnd w:id="12"/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Рыночный курс обмена валют определяется ежедневно в рабочие дни, в которые акционерное общество "Казахстанская фондовая биржа" (далее – биржа) проводит торги по иностранным валютам, в следующем порядке:</w:t>
      </w:r>
    </w:p>
    <w:bookmarkEnd w:id="13"/>
    <w:bookmarkStart w:name="z38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 доллару Соединенных Штатов Америки (далее – США) рыночный курс обмена валюты определяется как средневзвешенный биржевой курс теңге к доллару США, сложившийся по состоянию на 15-30 часов времени города Астана;</w:t>
      </w:r>
    </w:p>
    <w:bookmarkEnd w:id="14"/>
    <w:bookmarkStart w:name="z39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 другим иностранным валютам рыночный курс обмена валют по отношению к теңге определяется как кросс-курс, рассчитанный с использованием рыночного курса доллара США по отношению к теңге и курсов данных валют к доллару США, сложившихся по состоянию на 16-00 часов времени города Астана.</w:t>
      </w:r>
    </w:p>
    <w:bookmarkEnd w:id="15"/>
    <w:bookmarkStart w:name="z40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Национальный Банк Республики Казахстан в день проведения торгов на бирже фиксирует курсы иностранных валют по отношению к теңге, определенные в установленном настоящим пунктом порядке, для иностранных валют, указанных в приложении к Правилам установления официального курса национальной валюты Республики Казахстан к иностранным валютам, утвержденным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Правления Национального Банка Республики Казахстан от 24 августа 2012 года № 242 "Об утверждении Правил установления официального курса национальной валюты Республики Казахстан к иностранным валютам" (зарегистрировано в Реестре государственной регистрации нормативных правовых актов под № 7977) (далее – Правила по официальным курсам).</w:t>
      </w:r>
    </w:p>
    <w:bookmarkEnd w:id="16"/>
    <w:bookmarkStart w:name="z41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Рыночные курсы по обменным валютам, не указанным в приложении к Правилам по официальным курсам, определяются организациями самостоятельно в порядке, установленном настоящим пунктом. Допускается использование курса иностранной валюты к доллару США, опубликованного в газете Файнэншл Таймс (Financial Times) или на его интернет-ресурсе, а также на информационных порталах Блумберг (Bloomberg) либо Рефинитив (Refinitiv), в день установления рыночного курса доллара США по отношению к теңге.</w:t>
      </w:r>
    </w:p>
    <w:bookmarkEnd w:id="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– в редакции совместного постановления Правления Национального Банка РК от 27.07.2026 </w:t>
      </w:r>
      <w:r>
        <w:rPr>
          <w:rFonts w:ascii="Times New Roman"/>
          <w:b w:val="false"/>
          <w:i w:val="false"/>
          <w:color w:val="ff0000"/>
          <w:sz w:val="28"/>
        </w:rPr>
        <w:t>№ 89</w:t>
      </w:r>
      <w:r>
        <w:rPr>
          <w:rFonts w:ascii="Times New Roman"/>
          <w:b w:val="false"/>
          <w:i w:val="false"/>
          <w:color w:val="ff0000"/>
          <w:sz w:val="28"/>
        </w:rPr>
        <w:t xml:space="preserve"> и приказ Министра финансов РК от 28.07.2026 № 508 (вводятся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Рыночный курс обмена валют, определенный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Правил, применяется в рабочий день, следующий за днем проведения торгов на сессии.</w:t>
      </w:r>
    </w:p>
    <w:bookmarkEnd w:id="18"/>
    <w:bookmarkStart w:name="z2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нерабочие дни действуют курсы, определенные в рабочий день, предшествующий нерабочему дню.</w:t>
      </w:r>
    </w:p>
    <w:bookmarkEnd w:id="19"/>
    <w:bookmarkStart w:name="z2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Финансовые организации (за исключением юридических лиц, осуществляющих деятельность исключительно через обменные пункты на основании лицензии Национального Банка Республики Казахстан на обменные операции с наличной иностранной валютой), филиалы банков - нерезидентов Республики Казахстан, филиалы страховых (перестраховочных) организаций - нерезидентов Республики Казахстан и филиалы страховых брокеров - нерезидентов Республики Казахстан, акционерное общество "Банк Развития Казахстана", акционерные инвестиционные фонды, специальные финансовые компании, исламские специальные финансовые компании, а также Национальный Банк Республики Казахстан и юридические лица, пятьдесят и более процентов акций (долей участия в уставном капитале) или контрольный пакет акций которых принадлежат Национальному Банку Республики Казахстан, в целях ведения бухгалтерского учета, формирования финансовой отчетности и отчетности по данным бухгалтерского учета осуществляют пересчет активов и обязательств, подлежащих пересчету в соответствии с международными стандартами финансовой отчетности, в конце дня, в котором проводились торги на бирже, с использованием рыночного курса обмена валют, определенного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Правил.</w:t>
      </w:r>
    </w:p>
    <w:bookmarkEnd w:id="20"/>
    <w:bookmarkStart w:name="z2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Остальные организации в целях формирования финансовой отчетности осуществляют пересчет активов и обязательств, подлежащих пересчету в соответствии с международными стандартами финансовой отчетности и требованиями законодательства Республики Казахстан о бухгалтерском учете и финансовой отчетности, на отчетную дату с использованием в качестве курса закрытия рыночного курса обмена валют, определенного на дату последнего дня отчетного периода, в котором проводились торги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Правил.</w:t>
      </w:r>
    </w:p>
    <w:bookmarkEnd w:id="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с изменением, внесенным совместным постановлением Правления Национального Банка РК от 27.07.2026 </w:t>
      </w:r>
      <w:r>
        <w:rPr>
          <w:rFonts w:ascii="Times New Roman"/>
          <w:b w:val="false"/>
          <w:i w:val="false"/>
          <w:color w:val="ff0000"/>
          <w:sz w:val="28"/>
        </w:rPr>
        <w:t>№ 89</w:t>
      </w:r>
      <w:r>
        <w:rPr>
          <w:rFonts w:ascii="Times New Roman"/>
          <w:b w:val="false"/>
          <w:i w:val="false"/>
          <w:color w:val="ff0000"/>
          <w:sz w:val="28"/>
        </w:rPr>
        <w:t xml:space="preserve"> и приказ Министра финансов РК от 28.07.2026 № 508 (вводятся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Финансовые организации (за исключением юридических лиц, осуществляющих деятельность исключительно через обменные пункты на основании лицензии Национального Банка Республики Казахстан на обменные операции с наличной иностранной валютой), филиалы банков - нерезидентов Республики Казахстан, филиалы страховых (перестраховочных) организаций - нерезидентов Республики Казахстан и филиалы страховых брокеров - нерезидентов Республики Казахстан, акционерное общество "Банк Развития Казахстана", акционерные инвестиционные фонды, специальные финансовые компании, исламские специальные финансовые компании, а также Национальный Банк Республики Казахстан и юридические лица, пятьдесят и более процентов акций (долей участия в уставном капитале) или контрольный пакет акций которых принадлежат Национальному Банку Республики Казахстан, при наличии цифровой системы, позволяющей осуществлять ведение бухгалтерского учета с использованием рыночного курса обмена валют, определенного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Правил, для целей ведения бухгалтерского учета используют рыночный курс обмена валют, определенный в порядке, установленном пунктом 2 Правил, в день проведения торгов на бирже и последующие нерабочие дни без осуществления пересчета в конце дня, либо осуществляют пересчет активов и обязательств, подлежащих пересчету в соответствии с международными стандартами финансовой отчетности, в конце дня, в котором проводились торги на бирже, с использованием рыночного курса обмена валют, определенного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Правил.</w:t>
      </w:r>
    </w:p>
    <w:bookmarkEnd w:id="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– в редакции совместного постановления Правления Национального Банка РК от 27.07.2026 </w:t>
      </w:r>
      <w:r>
        <w:rPr>
          <w:rFonts w:ascii="Times New Roman"/>
          <w:b w:val="false"/>
          <w:i w:val="false"/>
          <w:color w:val="ff0000"/>
          <w:sz w:val="28"/>
        </w:rPr>
        <w:t>№ 89</w:t>
      </w:r>
      <w:r>
        <w:rPr>
          <w:rFonts w:ascii="Times New Roman"/>
          <w:b w:val="false"/>
          <w:i w:val="false"/>
          <w:color w:val="ff0000"/>
          <w:sz w:val="28"/>
        </w:rPr>
        <w:t xml:space="preserve"> и приказ Министра финансов РК от 28.07.2026 № 508 (вводятся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совместным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Правления Национального Банка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финансов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финансов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сентября 2025 года № 544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Исполняющий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Председателя Национального Банка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26 сентября 2025 года № 56</w:t>
            </w:r>
          </w:p>
        </w:tc>
      </w:tr>
    </w:tbl>
    <w:bookmarkStart w:name="z31" w:id="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утративших силу некоторых нормативных правовых актов</w:t>
      </w:r>
    </w:p>
    <w:bookmarkEnd w:id="23"/>
    <w:bookmarkStart w:name="z3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Правления Национального Банка Республики Казахстан от 25 января 2013 года № 15 и приказ Министра финансов Республики Казахстан от 22 февраля 2013 года № 99 "О порядке определения рыночного курса обмена валюты" (зарегистрированы в Реестре государственной регистрации нормативных правовых актов под № 8378).</w:t>
      </w:r>
    </w:p>
    <w:bookmarkEnd w:id="24"/>
    <w:bookmarkStart w:name="z3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Правления Национального Банка Республики Казахстан от 20 октября 2015 года № 193 и приказ Министра финансов Республики Казахстан от 8 декабря 2015 года № 626 "О внесении изменения в постановление Правления Национального Банка Республики Казахстан от 25 января 2013 года № 15 и приказ Министра финансов Республики Казахстан от 22 февраля 2013 года № 99 "Об установлении порядка определения и применения рыночного курса обмена валют" (зарегистрированы в Реестре государственной регистрации нормативных правовых актов под № 12885).</w:t>
      </w:r>
    </w:p>
    <w:bookmarkEnd w:id="25"/>
    <w:bookmarkStart w:name="z3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</w:t>
      </w:r>
      <w:r>
        <w:rPr>
          <w:rFonts w:ascii="Times New Roman"/>
          <w:b w:val="false"/>
          <w:i w:val="false"/>
          <w:color w:val="000000"/>
          <w:sz w:val="28"/>
        </w:rPr>
        <w:t>Совместные 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Правления Национального Банка Республики Казахстан от 26 февраля 2018 года № 38 и приказ Министра финансов Республики Казахстан от 7 марта 2018 года № 343 "О внесении изменений в постановление Правления Национального Банка Республики Казахстан от 25 января 2013 года № 15 и приказ Министра финансов Республики Казахстан от 22 февраля 2013 года № 99 "Об установлении порядка определения и применения рыночного курса обмена валют" (зарегистрированы в Реестре государственной регистрации нормативных правовых актов под № 16660).</w:t>
      </w:r>
    </w:p>
    <w:bookmarkEnd w:id="26"/>
    <w:bookmarkStart w:name="z35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</w:t>
      </w:r>
      <w:r>
        <w:rPr>
          <w:rFonts w:ascii="Times New Roman"/>
          <w:b w:val="false"/>
          <w:i w:val="false"/>
          <w:color w:val="000000"/>
          <w:sz w:val="28"/>
        </w:rPr>
        <w:t>Совместные 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Правления Национального Банка Республики Казахстан от 26 июня 2019 года № 100 и приказ Первого заместителя Премьер-Министра Республики Казахстан - Министра финансов Республики Казахстан от 27 июня 2019 года № 640 "О внесении изменений в постановление Правления Национального Банка Республики Казахстан от 25 января 2013 года № 15 и приказ Министра финансов Республики Казахстан от 22 февраля 2013 года № 99 "Об установлении порядка определения и применения рыночного курса обмена валют" (зарегистрированы в Реестре государственной регистрации нормативных правовых актов под № 18941).</w:t>
      </w:r>
    </w:p>
    <w:bookmarkEnd w:id="27"/>
    <w:bookmarkStart w:name="z36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</w:t>
      </w:r>
      <w:r>
        <w:rPr>
          <w:rFonts w:ascii="Times New Roman"/>
          <w:b w:val="false"/>
          <w:i w:val="false"/>
          <w:color w:val="000000"/>
          <w:sz w:val="28"/>
        </w:rPr>
        <w:t>Совместные 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Правления Национального Банка Республики Казахстан от 22 ноября 2021 года № 101 и приказ Министра финансов Республики Казахстан от 26 ноября 2021 года № 1224 "О внесении изменений в постановление Правления Национального Банка Республики Казахстан от 25 января 2013 года № 15 и приказ Министра финансов Республики Казахстан от 22 февраля 2013 года № 99 "О порядке определения рыночного курса обмена валюты" (зарегистрированы в Реестре государственной регистрации нормативных правовых актов под № 25547).</w:t>
      </w:r>
    </w:p>
    <w:bookmarkEnd w:id="28"/>
    <w:bookmarkStart w:name="z37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</w:t>
      </w:r>
      <w:r>
        <w:rPr>
          <w:rFonts w:ascii="Times New Roman"/>
          <w:b w:val="false"/>
          <w:i w:val="false"/>
          <w:color w:val="000000"/>
          <w:sz w:val="28"/>
        </w:rPr>
        <w:t>Совместные 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Правления Национального Банка Республики Казахстан от 27 марта 2023 года № 17 и приказ и.о. Заместителя Премьер-Министра - и.о. Министра финансов Республики Казахстан от 3 апреля 2023 года № 326 "О внесении изменения в постановление Правления Национального Банка Республики Казахстан от 25 января 2013 года № 15 и приказ Министра финансов Республики Казахстан от 22 февраля 2013 года № 99 "О порядке определения рыночного курса обмена валюты" (зарегистрированы в Реестре государственной регистрации нормативных правовых актов под № 32307).</w:t>
      </w:r>
    </w:p>
    <w:bookmarkEnd w:id="29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