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8a3c76" w14:textId="28a3c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нормативные правовые акты Республики Казахстан по вопросам банковской и микрофинансовой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29 сентября 2025 года № 64. Зарегистрировано в Министерстве юстиции Республики Казахстан 1 октября 2025 года № 37026.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банковской и микрофинансовой деятельности, в которые вносятся изменения и дополнение,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финансовых услуг и поведенческого надзора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финансового рынка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2025 года № 64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нормативных правовых актов Республики Казахстан по вопросам банковской и микрофинансовой деятельности, в которые вносятся изменения и дополнение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03.04.2026 </w:t>
      </w:r>
      <w:r>
        <w:rPr>
          <w:rFonts w:ascii="Times New Roman"/>
          <w:b w:val="false"/>
          <w:i w:val="false"/>
          <w:color w:val="ff0000"/>
          <w:sz w:val="28"/>
        </w:rPr>
        <w:t>№ 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опубликования).</w:t>
      </w:r>
    </w:p>
    <w:bookmarkEnd w:id="9"/>
    <w:bookmarkStart w:name="z4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ноября 2019 года № 208 "Об утверждении Правил расчета годовой эффективной ставки вознаграждения по предоставляемым микрокредитам" (зарегистрировано в Реестре государственной регистрации нормативных правовых актов под № 19677) следующие изменения и дополнение: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микрофинансовой деятельности"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>"</w:t>
      </w:r>
    </w:p>
    <w:bookmarkEnd w:id="11"/>
    <w:bookmarkStart w:name="z4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годовой эффективной ставки вознаграждения по предоставляемым микрокредитам, утвержденных указанным постановлением: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Микрофинансовые организации указывают годовую эффективную ставку вознаграждения в цифровом выражении, в одинаковой по размеру и стилю оформления шрифтов (курсив, полужирный, выделение цветом) форме с другими ставками вознаграждения:</w:t>
      </w:r>
    </w:p>
    <w:bookmarkEnd w:id="13"/>
    <w:bookmarkStart w:name="z4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распространении информации о величинах вознаграждения по микрокредитам, в том числе ее публикации;</w:t>
      </w:r>
    </w:p>
    <w:bookmarkEnd w:id="14"/>
    <w:bookmarkStart w:name="z4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договоре о предоставлении микрокредита, заключаемом с клиентами;</w:t>
      </w:r>
    </w:p>
    <w:bookmarkEnd w:id="15"/>
    <w:bookmarkStart w:name="z4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личном кабинете на интернет-ресурсе, в мобильном приложении при предоставлении микрокредитов электронным способом.</w:t>
      </w:r>
    </w:p>
    <w:bookmarkEnd w:id="16"/>
    <w:bookmarkStart w:name="z4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договоре о предоставлении микрокредита, заключаемом с клиентами, годовая эффективная ставка вознаграждения печатается при помощи устройств компьютерной техники в одном предложении с другими ставками вознаграждения. </w:t>
      </w:r>
    </w:p>
    <w:bookmarkEnd w:id="17"/>
    <w:bookmarkStart w:name="z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общие условия отражаются в договоре о предоставлении микрокредита в виде таблицы, годовая эффективная ставка вознаграждения указывается в отдельной строке (столбце), следующей после указания других ставок.</w:t>
      </w:r>
    </w:p>
    <w:bookmarkEnd w:id="18"/>
    <w:bookmarkStart w:name="z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Микрофинансовые организации размещают на своем интернет-ресурсе (при их наличии) средство автоматизированного расчета (калькулятор) годовой эффективной ставки вознаграждения, предназначенное для расчета заемщиками годовой эффективной ставки вознаграждения с учетом всех платежей, связанных с микрокредитом, и отображения ее итогового значения.</w:t>
      </w:r>
    </w:p>
    <w:bookmarkEnd w:id="19"/>
    <w:bookmarkStart w:name="z5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Расчет годовой эффективной ставки вознаграждения производится:</w:t>
      </w:r>
    </w:p>
    <w:bookmarkEnd w:id="20"/>
    <w:bookmarkStart w:name="z5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дату заключения договора о предоставлении микрокредита, дополнительных соглашений к договору о предоставлении микрокредита;</w:t>
      </w:r>
    </w:p>
    <w:bookmarkEnd w:id="21"/>
    <w:bookmarkStart w:name="z5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устному или письменному требованию заемщика;</w:t>
      </w:r>
    </w:p>
    <w:bookmarkEnd w:id="22"/>
    <w:bookmarkStart w:name="z5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внесения изменений и дополнений в договор о предоставлении микрокредита, которые влекут изменение суммы (размера) денежных обязательств заемщика и (или) срока их уплаты.</w:t>
      </w:r>
    </w:p>
    <w:bookmarkEnd w:id="23"/>
    <w:bookmarkStart w:name="z5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осуществления заемщиком в период обслуживания микрокредита платежей, указанных в пункте 8-1 настоящих Правил, и не включенных в расчет годовой эффективной ставки вознаграждения на дату заключения договора о предоставлении микрокредита, заемщик уведомляется об изменении значения годовой эффективной ставки вознаграждения в порядке, предусмотренном договором о предоставлении микрокредита.</w:t>
      </w:r>
    </w:p>
    <w:bookmarkEnd w:id="24"/>
    <w:bookmarkStart w:name="z5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расчет годовой эффективной ставки вознаграждения по микрокредиту включаются все платежи заемщика по основному долгу и вознаграждению, в том числе иные платежи заемщика в пользу третьих лиц, указанные в пункте 8-1 Правил, за исключением платежей (пени, штрафа) заемщика, возникших в связи с несоблюдением им условий договора о предоставлении микрокредита по уплате основного долга и (или) вознаграждения."</w:t>
      </w:r>
    </w:p>
    <w:bookmarkEnd w:id="25"/>
    <w:bookmarkStart w:name="z5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8-1 следующего содержания:</w:t>
      </w:r>
    </w:p>
    <w:bookmarkEnd w:id="26"/>
    <w:bookmarkStart w:name="z5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В расчет годовой эффективной ставки вознаграждения по микрокредиту включаются иные платежи заемщиков в пользу третьих лиц, которые известны на дату заключения договора о предоставлении микрокредита:</w:t>
      </w:r>
    </w:p>
    <w:bookmarkEnd w:id="27"/>
    <w:bookmarkStart w:name="z6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платежи заемщика в пользу страховой (перестраховочной) организации, в том числе за счҰт суммы микрокредита, осуществляемые в рамках договоров добровольного страхования при предоставлении микрокредита, заключение которых оказывает влияние на условия предоставления (изменения) микрокредита либо вытекает из условий микрокредита, включая договоры страхования предмета залога, находящегося в пользовании залогодателя и обеспечивающего обязательства заемщика;</w:t>
      </w:r>
    </w:p>
    <w:bookmarkEnd w:id="28"/>
    <w:bookmarkStart w:name="z6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платежи заемщика гаранту (поручителю) за получение гарантии (поручительства), оценщику за оценку передаваемого в залог имущества.</w:t>
      </w:r>
    </w:p>
    <w:bookmarkEnd w:id="29"/>
    <w:bookmarkStart w:name="z6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при расчете годовой эффективной ставки вознаграждения по микрокредиту, отсутствует возможность определения размеров платежей, указанных в настоящего пункте, на весь срок микрокредитования, то в расчет годовой эффективной ставки вознаграждения по микрокредиту включаются платежи за весь срок микрокредитования, исходя из тарифов данных лиц, определенных на день заключения с ними договоров.</w:t>
      </w:r>
    </w:p>
    <w:bookmarkEnd w:id="30"/>
    <w:bookmarkStart w:name="z6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Платежи, указанные в настоящем пункте, факт взимания которых неизвестен на дату заключения договора о предоставлении микрокредита, в случае перерасчета учитываются в расчете годовой эффективной ставки вознаграждения после фактического платежа.". 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00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