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2282f" w14:textId="cc228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технической сложности строительных объектов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10 апреля 2026 года № 161. Зарегистрирован в Министерстве юстиции Республики Казахстан 14 апреля 2026 года № 38416.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определения технической сложности строительных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Исакулов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апреля 2026 года № 161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технической сложности строительных объектов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технической сложности строительных объектов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Техническая сложность строительного объекта устанавливается в зависимости от его уровня ответственности строительного объекта по степени технических требований к надежности и прочности оснований и конструкций, устанавливаемых государственными и (или) межгосударственными (международными) нормативными документами в зависимости от функционального назначения строительного объекта, особенностей его несущих и ограждающих конструкций, количества этажей (конструктивных ярусов), сейсмической опасности или иных особых геологических, гидрогеологических, геотехнических условий места (района) строительства, которые подразделяются на: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уровень ответственности – повышенный;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уровень ответственности – нормальный;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уровень ответственности – пониженный.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технической сложности строительных объектов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Уровень ответственности намеченного к строительству строительных объектов определяется заказчиком и подтверждается проектной организацией в процессе проектирования с учетом технической сложности строительных объектов.</w:t>
      </w:r>
    </w:p>
    <w:bookmarkEnd w:id="17"/>
    <w:bookmarkStart w:name="z2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строительных объектов, включая линейные сооружения транспортной и инженерной инфраструктуры, относимых к первому (повышенному), второму (нормальному) и третьему (пониженному) уровням ответственности, приведен в </w:t>
      </w:r>
      <w:r>
        <w:rPr>
          <w:rFonts w:ascii="Times New Roman"/>
          <w:b w:val="false"/>
          <w:i w:val="false"/>
          <w:color w:val="000000"/>
          <w:sz w:val="28"/>
        </w:rPr>
        <w:t>главе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8"/>
    <w:bookmarkStart w:name="z2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Установленный уровень ответственности указывается в исходных материалах проекта строительства (общей пояснительной записке и соответствующих разделах проекта строительства), как техническая характеристика объекта.</w:t>
      </w:r>
    </w:p>
    <w:bookmarkEnd w:id="19"/>
    <w:bookmarkStart w:name="z2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проектов строительства, предусматривающего возведение комплекса новых зданий и сооружений или изменение существующего здания или сооружения (расширение, модернизация, техническое перевооружение, реконструкция, капитальный ремонт) уровень ответственности устанавливается по зданию (сооружению), имеющего наиболее высокий уровень ответственности. Для инженерных сетей и коммуникаций, уровень ответственности определяется по техническим характеристикам согласно настоящих Правил.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Определение технической сложности строительных объектов (комплексов) первого (повышенного) уровня ответственности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Первый (повышенный) уровень ответственности определяется на стадии проектирования с учетом функционального назначения строительного объекта, конструктивных особенностей и потенциального масштаба последствий аварий, чрезвычайных ситуаций, влекущих тяжелые экономические, социальные или экологические последствия, а также уникальности зданий и сооружений, при которых отсутствуют стандартные нормы проектирования, что влечет необходимость разработки специальных технических условий.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 строительным объектам первого (повышенного) уровня ответственности относятся: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промышленные объекты, производственные здания и сооружения: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опасные производственные объекты, не указанные в настоящих Правилах, обладающие признаками,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70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гражданской защите", и идентифицируемые как таковые в соответствии с Правилами идентификации опасных производственных объектов,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декабря 2014 года № 353 (зарегистрирован в Реестре государственной регистрации нормативных правовых актов за № 10310);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использования атомной энергии (в том числе ядерные установки, пункты хранения ядерных материалов и радиоактивных веществ, отходов);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и сооружения теплоэнергетики мощностью 150 Мега Ватт и выше;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центральные узлы доменных печей, дымовые трубы высотой 100 метров и более;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производственные здания и сооружения с пролетом 100 метров и более и высотой 50 метров и более, и (или) с кранами грузоподъемностью 32 тонн и более.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жилищно-гражданского назначения:</w:t>
      </w:r>
    </w:p>
    <w:bookmarkEnd w:id="30"/>
    <w:bookmarkStart w:name="z22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административных органов республиканского управления, здания музеев республиканского значения, государственных архивов, хранилищ национальных и культурных ценностей и объекты жизнеобеспечения городов и населенных пунктов, требующие специальных устройств искусственного микроклимата и (или) требующих специальных охранных или антитеррористических мероприятий;</w:t>
      </w:r>
    </w:p>
    <w:bookmarkEnd w:id="31"/>
    <w:bookmarkStart w:name="z22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и многофункциональные здания высотой 25 этажей и выше (без учета верхнего технического этажа) для районов с обычными геологическими условиями;</w:t>
      </w:r>
    </w:p>
    <w:bookmarkEnd w:id="32"/>
    <w:bookmarkStart w:name="z22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административно-бытовые здания и сооружения высотой 25 этажей и выше (без учета верхнего технического этажа) для районов с обычными геологическими условиями;</w:t>
      </w:r>
    </w:p>
    <w:bookmarkEnd w:id="33"/>
    <w:bookmarkStart w:name="z22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и многофункциональные здания высотой выше 12 этажей (без учета верхнего технического этажа) в районах с повышенной сейсмической активностью (7 и более баллов) или иными особыми геологическими (гидрогеологическими и геотехническими) условиями, требующими специальных проектных решений и мероприятий при строительстве;</w:t>
      </w:r>
    </w:p>
    <w:bookmarkEnd w:id="34"/>
    <w:bookmarkStart w:name="z22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административно-бытовые здания и сооружения высотой выше 12 этажей (без учета верхнего технического этажа) в районах с повышенной сейсмической активностью (7 и более баллов) или иными особыми геологическими (гидрогеологическими и геотехническими) условиями, требующими специальных проектных решений и мероприятий при строительстве;</w:t>
      </w:r>
    </w:p>
    <w:bookmarkEnd w:id="35"/>
    <w:bookmarkStart w:name="z22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здравоохранения без стационаров свыше 480 посещений в смену;</w:t>
      </w:r>
    </w:p>
    <w:bookmarkEnd w:id="36"/>
    <w:bookmarkStart w:name="z22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больниц с травматологическими и хирургическими отделениями, а также стационаров более 50 коек;</w:t>
      </w:r>
    </w:p>
    <w:bookmarkEnd w:id="37"/>
    <w:bookmarkStart w:name="z23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спортивно-зрелищные, культурно-зрелищные и культовые крытые здания или открытые сооружения с одновременным пребыванием в них (вместимостью) более 500 человек;</w:t>
      </w:r>
    </w:p>
    <w:bookmarkEnd w:id="38"/>
    <w:bookmarkStart w:name="z23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торгово-развлекательные объекты с одновременным пребыванием в них (вместимостью) более 1 200 человек;</w:t>
      </w:r>
    </w:p>
    <w:bookmarkEnd w:id="39"/>
    <w:bookmarkStart w:name="z23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предприятий бытового обслуживания 200 и более рабочих мест;</w:t>
      </w:r>
    </w:p>
    <w:bookmarkEnd w:id="40"/>
    <w:bookmarkStart w:name="z23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комплексы пожарных депо в районах с повышенной сейсмической активностью (7 и более баллов);</w:t>
      </w:r>
    </w:p>
    <w:bookmarkEnd w:id="41"/>
    <w:bookmarkStart w:name="z23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общеобразовательных школ (гимназий, лицеев) вместимостью более 1 500 учащихся (включительно);</w:t>
      </w:r>
    </w:p>
    <w:bookmarkEnd w:id="42"/>
    <w:bookmarkStart w:name="z23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уникальные объекты строительства с конструктивными решениями и (или) конструкциями, в проекте строительства которых предусмотрена одна из следующих характеристик:</w:t>
      </w:r>
    </w:p>
    <w:bookmarkEnd w:id="43"/>
    <w:bookmarkStart w:name="z23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высота более 50 метров за исключением жилых и многофункциональных объектов;</w:t>
      </w:r>
    </w:p>
    <w:bookmarkEnd w:id="44"/>
    <w:bookmarkStart w:name="z23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пролеты более 50 метров за исключением производственных объектов;</w:t>
      </w:r>
    </w:p>
    <w:bookmarkEnd w:id="45"/>
    <w:bookmarkStart w:name="z23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консоли более чем 15 метров;</w:t>
      </w:r>
    </w:p>
    <w:bookmarkEnd w:id="46"/>
    <w:bookmarkStart w:name="z23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заглубление подземной части ниже планировочной отметки земли более 10 метров или числом подземных этажей более двух;</w:t>
      </w:r>
    </w:p>
    <w:bookmarkEnd w:id="47"/>
    <w:bookmarkStart w:name="z24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конструкций и конструкционных систем, в отношении которых применяются нестандартные методы расчета с учетом физических или геометрических нелинейных свойств или требуется разработка специальных технических условий на проектирование и строительство;</w:t>
      </w:r>
    </w:p>
    <w:bookmarkEnd w:id="48"/>
    <w:bookmarkStart w:name="z24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учреждений уголовно-исполнительной системы, включая следственные изоляторы, исправительные колонии, тюрьмы, с объектами инфраструктуры (объекты медицинского обслуживания, производственные комплексы и другие объекты).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прочие сооружения: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резервуары нефти, нефтепродуктов, сжиженного газа вместимостью 10 000 метров кубических и более;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гидротехнические сооружения I и II классов;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подземные хранилища нефти, нефтепродуктов и газа I, II и IIIа категории, устанавливаемые в соответствии с государственными нормативными документами в области проектирования;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газораспределительных систем давлением свыше 1,2 Мега Паскаль;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нефтепроводы и нефтепродуктопроводы I и II класса;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сети водоснабжения, включая групповые водоводы, водоотведения и канализационные коллекторы условным (внутренним) диаметром 500 миллиметров и более и сооружения на них, водопроводные и канализационные очистные сооружения (ВОС и КОС), насосные станции и водозаборы производительностью 10 000 метров кубических в сутки и более;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и распределительные (внутриквартальные) сети теплоснабжения диаметром 500 миллиметров и выше и сооружения на них;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телевизионные башни и антенно-мачтовые сооружения связи высотой 100 метров и более;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линии электропередач и иные объекты электросетевого хозяйства напряжением более 220 кило Вольт;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автомобильные дороги категорий I и сооружения на них;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дислокации подразделений пограничной службы (отделений, застав, комендатур);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дороги скоростного движения в пределах населенных пунктов, магистральные улицы общегородского значения непрерывного движения и сооружения на них;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железные дороги, строящиеся как единый комплекс;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мостовые сооружения длиной 100 метров и более на дорогах всех категорий;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тоннели железных и автомобильных дорог;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метрополитены;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аэропорты, взлетно-посадочные полосы и иные объекты авиационной инфраструктуры;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речные и морские порты, за исключением специализированных портов, предназначенных для обслуживания спортивных и прогулочных судов;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объекты космической инфраструктуры, включая объекты по обеспечению их безопасности и инженерно-технической укрепленности; 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гражданской обороны;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полигоны твердо-бытовых отходов, объемом 100 тысяч тонн в год и более;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полигоны по обезвреживанию и захоронению токсичных промышленных отходов I, II и III классов опасности;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типовые проекты, разрабатываемые уполномоченным органом в области архитектурной, градостроительной и строительной деятельности (проектирование).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Определение технической сложности строительных объектов (комплексов) второго (нормального) уровня ответственности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Второй (нормальный) уровень ответственности определяется на стадии проектирования с учетом функционального назначения, конструктивных особенностей и потенциального масштаба последствий аварий, чрезвычайных ситуаций, влекущих умеренные экономические, социальные или экологические последствия, а также присваивается объектам массового строительства, включая жилые, общественные, производственные и сельскохозяйственные здания и сооружения.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 строительным объектам второго (нормального) уровня ответственности относятся: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промышленные объекты, производственные здания и сооружения: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и сооружения теплоэнергетики мощностью до 150 Мега Ватт;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центральные узлы металлургических шахтных печей, вытяжные трубы высотой до 100 метров;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производственные объекты отраслей промышленности, включая производственно-хозяйственные сооружения (склады высотой свыше 2 этажей и площадью более 2000 квадратных метров и хранилища, требующие особых условий для хранения товаров и материалов, а также иных специальных проектных решений и мероприятий) неопасные по пожару, взрыву, газу, химическим агрессивным, ядовитым и токсичным веществам с общим пролетом от 12 метров (включительно) до 100 метров и (или) высотой от 12 метров (включительно) до 50 метров и (или) с кранами грузоподъемностью от 5 тонн (включительно) до 32 тонн;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многофункциональный комплекс силосного типа для приемки, очистки, сушки и длительного хранения больших объемов зерновых культур (элеватор);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зерносклады объемом хранения более 500 тонн (включительно);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животноводческие комплексы и фермы по производству молока, мясной продукции, племенные хозяйства, откормочные площадки количеством поголовья скота свыше 1500 (включительно), а также свиноводческие хозяйства количеством поголовья свыше 10000 (включительно);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птицеводческие фермы и комплексы количеством поголовья свыше 6 млн. голов/год (миллионов голов в год) (включительно);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тепличные комплексы площадью свыше 10 000 квадратных метров (включительно);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комбикормовые заводы и цеха объемом более 5 тонн в час (включительно);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предприятия по убою скота и первичной переработке продуктов убоя более 10 тонн в смену (включительно);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скотомогильники (биотермические ямы), а также захоронения трупов животных, павших от сибирской язвы;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молокоприемные и заготовительные пункты, в зависимости от их производственной мощности более 10 тонн в смену (включительно);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по использованию возобновляемых источников энергии, за исключением солнечных электрических станций с мощностью менее 100 Мега Ватт (включительно) с электрическими сетями напряжением до 35 кило Вольт (включительно).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жилищно-гражданского назначения:</w:t>
      </w:r>
    </w:p>
    <w:bookmarkEnd w:id="91"/>
    <w:bookmarkStart w:name="z24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и многофункциональные здания от 6 до 25 этажей (без учета верхнего технического этажа) для районов с обычными геологическими условиями;</w:t>
      </w:r>
    </w:p>
    <w:bookmarkEnd w:id="92"/>
    <w:bookmarkStart w:name="z24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административно-бытовые здания и сооружения высотой от 3 до 25 этажей (без учета верхнего технического этажа) для районов с обычными геологическими условиями;</w:t>
      </w:r>
    </w:p>
    <w:bookmarkEnd w:id="93"/>
    <w:bookmarkStart w:name="z24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и многофункциональные здания от 6 до 12 этажей (включительно) (без учета верхнего технического этажа) в районах с повышенной сейсмической активностью (7 и более баллов) или иными особыми геологическими (гидрогеологическими и геотехническими) условиями, требующими специальных проектных решений и мероприятий при строительстве;</w:t>
      </w:r>
    </w:p>
    <w:bookmarkEnd w:id="94"/>
    <w:bookmarkStart w:name="z24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административно-бытовые здания и сооружения высотой до 12 этажей (включительно) (без учета верхнего технического этажа) в районах с повышенной сейсмической активностью (7 и более баллов) или иными особыми геологическими (гидрогеологическими и геотехническими) условиями, требующими специальных проектных решений и мероприятий при строительстве;</w:t>
      </w:r>
    </w:p>
    <w:bookmarkEnd w:id="95"/>
    <w:bookmarkStart w:name="z24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здравоохранения без стационаров от 50 до 480 посещений в смену (включительно);</w:t>
      </w:r>
    </w:p>
    <w:bookmarkEnd w:id="96"/>
    <w:bookmarkStart w:name="z24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гостиничные комплексы (мотели, туристические базы) с вместимостью более 50 мест;</w:t>
      </w:r>
    </w:p>
    <w:bookmarkEnd w:id="97"/>
    <w:bookmarkStart w:name="z24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детских дошкольных учреждений;</w:t>
      </w:r>
    </w:p>
    <w:bookmarkEnd w:id="98"/>
    <w:bookmarkStart w:name="z24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больниц с травматологическими и хирургическими отделениями, а также стационаров 50 и менее коек;</w:t>
      </w:r>
    </w:p>
    <w:bookmarkEnd w:id="99"/>
    <w:bookmarkStart w:name="z25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спортивно-зрелищные, культурно-зрелищные и культовые крытые здания или открытые сооружения с одновременным пребыванием в них (вместимостью) от 150 до 500 человек (включительно);</w:t>
      </w:r>
    </w:p>
    <w:bookmarkEnd w:id="100"/>
    <w:bookmarkStart w:name="z25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торгово-развлекательные объекты с одновременным пребыванием в них (вместимостью) от 800 до 1200 человек (включительно);</w:t>
      </w:r>
    </w:p>
    <w:bookmarkEnd w:id="101"/>
    <w:bookmarkStart w:name="z25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предприятий бытового обслуживания от 50 до 200 рабочих мест;</w:t>
      </w:r>
    </w:p>
    <w:bookmarkEnd w:id="102"/>
    <w:bookmarkStart w:name="z25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комплексы пожарных депо для районов с обычными геологическими условиями;</w:t>
      </w:r>
    </w:p>
    <w:bookmarkEnd w:id="103"/>
    <w:bookmarkStart w:name="z25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спальных корпусов школ-интернатов, детских лагерей отдыха вместимостью более 50 детей;</w:t>
      </w:r>
    </w:p>
    <w:bookmarkEnd w:id="104"/>
    <w:bookmarkStart w:name="z25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общеобразовательных школ (гимназий, лицеев) вместимостью от 600 (включительно) до 1 500 учащихся;</w:t>
      </w:r>
    </w:p>
    <w:bookmarkEnd w:id="105"/>
    <w:bookmarkStart w:name="z25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высших и средних специальных учебных заведений вместимостью более 600 обучаемых (включительно), а также указанные здания с наличием учебных лабораторий и мастерских;</w:t>
      </w:r>
    </w:p>
    <w:bookmarkEnd w:id="106"/>
    <w:bookmarkStart w:name="z25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пункты автосервиса (мастерские) с одновременным обслуживанием более 10 единиц транспортных средств, а также наземные или подземные гаражи-стоянки, высотой наземных этажей более 5, подземных этажей более 2-х;</w:t>
      </w:r>
    </w:p>
    <w:bookmarkEnd w:id="107"/>
    <w:bookmarkStart w:name="z25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здания и объекты соцкультбыта вахтовых поселков выше 3-х наземных этажей (включительно).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прочие сооружения: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автомобильная заправочная станция;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автомобильная газозаправочная станция;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резервуары нефти, нефтепродуктов, сжиженного газа вместимостью до 10 000 метров кубических;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гидротехнические сооружения III и IV классов;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подземные хранилища нефти, нефтепродуктов и газа IIIб и IIIв категории, устанавливаемой в соответствии с государственными нормативными документами в области проектирования;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газораспределительных систем производственного назначения давлением до 1,2 Мега Паскаль (включительно);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газораспределительных систем жилищно-гражданского назначения давлением от 0,3 Мега Паскаль до 1,2 Мега Паскаль (включительно);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нефтепроводы и нефтепродуктопроводы III и IV класса;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сети водоснабжения, включая групповые водоводы, водоотведения и канализационные коллекторы условным (внутренним) диаметром до 500 миллиметров и сооружения на них, водопроводные и канализационные очистные сооружения (ВОС и КОС), насосные станции и водозаборы производительностью от 500 до 10 000 метров кубических в сутки;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групповые водоводы и канализационные коллекторы условным (внутренним) диаметром 500 миллиметров и выше при выполнении бестраншейным способом;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магистральные и распределительные (внутриквартальные) сети теплоснабжения условным (внутренним) диаметром от 350 включительно до 500 миллиметров и сооружения на них;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наружные сети водоснабжения с рабочим давлением 1 Мега Паскаль и более, условным (внутренним) диаметром свыше 300 миллиметров и сооружения на них, в том числе распределительные (внутриквартальные, уличные), внутриплощадочные сети водоснабжения, внутриквартальные сети водоотведения, внутридомовые сети водоснабжения и водоотведения, очистные сооружения систем водоотведения для отдельных жилых комплексов с числом жителей свыше 500 человек (включительно);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линейно-кабельные сооружения магистральных линий связи, телевизионные башни высотой до 100 метров;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антенно-мачтовые сооружения связи высотой от 45 метров до 100 метров;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линии электропередач и иные объекты электросетевого хозяйства напряжением более 35 до 220 кило Вольт (включительно);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автомобильные дороги II, III категории и сооружения на них;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автомобильные пункты пропуска;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мостовые сооружения длиной менее 100 метров на дорогах всех категорий;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улицы и дороги городов и сельских населенных пунктов, не указанные в пункте 4 настоящих Правил, внутренние и внешние автомобильные дороги промышленных предприятий и сооружения на них (за исключением мостовых сооружений);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магистральной железнодорожной сети, реализуемые по отдельным проектам, а также подъездные и станционные пути;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полигоны твердо-бытовых отходов, объемом до 100 тысяч тонн в год;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полигоны по обезвреживанию и захоронению токсичных промышленных отходов IV класса опасности;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земельного участка рекреационного назначения (сквер, парк, береговая зона) при разработке отдельного проекта благоустройства с конструктивными решениями (применяемых при устройстве оснований "стены в грунте).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Определение технической сложности строительных объектов (комплексов) третьего (пониженного) уровня ответственности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Третий (пониженный) уровень ответственности определяется на стадии проектирования с учетом функционального назначения, отсутствия конструктивных особенностей и присваивается зданиям и сооружениям невысокой этажности, а также сезонного или вспомогательного назначения.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строительным объектам третьего (пониженного) уровня ответственности относятся: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промышленные объекты, производственные здания и сооружения: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производственные объекты отраслей промышленности, включая производственно-хозяйственные сооружения (склады высотой менее 2 этажей (включительно) и площадью менее 2000 квадратных метров (включительно) требующие особых условий для хранения товаров и материалов, а также иных специальных проектных решений и мероприятий) неопасные по пожару, взрыву, газу, химическим агрессивным, ядовитым и токсичным веществам общим пролетом менее 12 метров и (или) высотой менее 12 метров и (или) с кранами грузоподъемностью менее 5 тонн;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зерносклады объемом хранения менее 500 тонн;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животноводческие комплексы по производству молока, мясной продукции, животноводческие фермы, племенные хозяйства, откормочные площадки количеством поголовья скота до 1500 голов, а также свиноводческие хозяйства количеством поголовья до 10 000;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птицеводческие фермы и комплексы количеством поголовья до 6 миллионов голов в год;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тепличные комплексы площадью до 10 000 квадратных метров;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комбикормовые заводы и цеха объемом до 5 тонн в час;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предприятия по убою скота и первичной переработке продуктов убоя до 10 тонн в смену;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молокоприемные и заготовительные пункты, в зависимости от их производственной мощности до 10 тонн в смену;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рыбохозяйственные технологические водоемы (рыбоводный пруд, рыбоводный бассейн) для ведения рыбоводства (аквакультуры);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орошения пастбищ;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по использованию солнечной энергии с мощностью менее 100 Мега Ватт (включительно) с электрическими сетями напряжением до 35 кило Вольт (включительно).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жилищно-гражданского назначения: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дома высотой не более 5 наземных этажей (включительно) (без учета верхнего технического этажа) независимо от геологических (гидрогеологических и геотехнических) и сейсмических условий;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административно-бытовые здания и сооружения высотой не более 2 наземных этажей (без учета верхнего технического этажа) для районов с обычными геологическими условиями;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здравоохранения без стационаров до 50 посещений в смену (включительно);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гостиничные комплексы (мотели, туристические базы) с вместимостью до 50 мест включительно;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высших и средних специальных учебных заведений вместимостью менее 600 обучаемых мест, без наличия учебных лабораторий и мастерских;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спортивно-зрелищные, культурно-зрелищные и культовые крытые здания или открытые сооружения с одновременным пребыванием в них (вместимостью) до 150 человек (включительно);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торгово-развлекательные объекты с одновременным пребыванием в них (вместимостью) до 800 человек (включительно);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предприятий бытового обслуживания до 50 рабочих мест (включительно);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спальных корпусов школ-интернатов, детских лагерей отдыха вместимостью до 50 детей (включительно);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общеобразовательных школ (гимназий, лицеев) вместимостью менее 600 учащихся;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пункты автосервиса (мастерские) с одновременным обслуживанием не более 10 единиц (включительно) транспортных средств, а также наземные или подземные гаражи-стоянки, высотой наземных этажей не более 5 (включительно), подземных этажей не более 2-х (включительно);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жилые здания и объекты соцкультбыта вахтовых поселков не выше 3-х наземных этажей;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стоящие одноэтажные здания (сооружения) для размещения объектов индивидуального предпринимательства общей площадью свыше 20 квадратных метров.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прочие сооружения:</w:t>
      </w:r>
    </w:p>
    <w:bookmarkEnd w:id="162"/>
    <w:bookmarkStart w:name="z25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газораспределительных систем жилищно-гражданского назначения давлением до 0,3 Мега Паскаль (включительно);</w:t>
      </w:r>
    </w:p>
    <w:bookmarkEnd w:id="163"/>
    <w:bookmarkStart w:name="z26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насосные станции и водозаборы производительностью до 500 метров кубических в сутки (включительно);</w:t>
      </w:r>
    </w:p>
    <w:bookmarkEnd w:id="164"/>
    <w:bookmarkStart w:name="z26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групповые водоводы и канализационные коллекторы условным (внутренним) диаметром до 500 миллиметров при выполнении бестраншейным способом;</w:t>
      </w:r>
    </w:p>
    <w:bookmarkEnd w:id="165"/>
    <w:bookmarkStart w:name="z26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обустройство водозаборных скважин и сооружений на них для хозяйственно-бытового и технического водоснабжения;</w:t>
      </w:r>
    </w:p>
    <w:bookmarkEnd w:id="166"/>
    <w:bookmarkStart w:name="z26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наружные сети теплоснабжения условным (внутренним) диаметром до 350 миллиметров и сооружения на них;</w:t>
      </w:r>
    </w:p>
    <w:bookmarkEnd w:id="167"/>
    <w:bookmarkStart w:name="z26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наружные сети водоснабжения с рабочим давлением менее 1 Мега Паскаль условным (внутренним) диаметром до 300 миллиметров (включительно) и сооружения на них, в том числе распределительные (внутриквартальные, уличные), внутриплощадочные сети водоснабжения, внутриквартальные сети водоотведения, внутридомовые сети водоснабжения и водоотведения, очистные сооружения систем водоотведения для отдельных жилых комплексов с числом жителей не более 500 человек;</w:t>
      </w:r>
    </w:p>
    <w:bookmarkEnd w:id="168"/>
    <w:bookmarkStart w:name="z26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антенно-мачтовые сооружения связи высотой до 45 метров (включительно);</w:t>
      </w:r>
    </w:p>
    <w:bookmarkEnd w:id="169"/>
    <w:bookmarkStart w:name="z26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линии электропередач и иные объекты электросетевого хозяйства напряжением до 35 кило Вольт (включительно);</w:t>
      </w:r>
    </w:p>
    <w:bookmarkEnd w:id="170"/>
    <w:bookmarkStart w:name="z26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сети электроснабжения с установленной мощностью свыше 200 Киловатт для субъектов предпринимательства;</w:t>
      </w:r>
    </w:p>
    <w:bookmarkEnd w:id="171"/>
    <w:bookmarkStart w:name="z26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линейно-кабельные сооружения зоновой и местной сети линии связи;</w:t>
      </w:r>
    </w:p>
    <w:bookmarkEnd w:id="172"/>
    <w:bookmarkStart w:name="z26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автомобильные дороги IV и V категории и сооружения на них;</w:t>
      </w:r>
    </w:p>
    <w:bookmarkEnd w:id="173"/>
    <w:bookmarkStart w:name="z27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благоустройство и озеленение территории застройки населенных пунктов, включая:</w:t>
      </w:r>
    </w:p>
    <w:bookmarkEnd w:id="174"/>
    <w:bookmarkStart w:name="z27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инженерную подготовку территории;</w:t>
      </w:r>
    </w:p>
    <w:bookmarkEnd w:id="175"/>
    <w:bookmarkStart w:name="z27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электроснабжение и наружное электроосвещение;</w:t>
      </w:r>
    </w:p>
    <w:bookmarkEnd w:id="176"/>
    <w:bookmarkStart w:name="z27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местного водоснабжения (в том числе поливочного) и водоотведения;</w:t>
      </w:r>
    </w:p>
    <w:bookmarkEnd w:id="177"/>
    <w:bookmarkStart w:name="z27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малые архитектурные формы и элементы декоративно-художественных строений;</w:t>
      </w:r>
    </w:p>
    <w:bookmarkEnd w:id="178"/>
    <w:bookmarkStart w:name="z27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дорожные покрытия проездов и пешеходных дорожек;</w:t>
      </w:r>
    </w:p>
    <w:bookmarkEnd w:id="179"/>
    <w:bookmarkStart w:name="z27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детские игровые площадки и аттракционы;</w:t>
      </w:r>
    </w:p>
    <w:bookmarkEnd w:id="180"/>
    <w:bookmarkStart w:name="z27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парковые строения и водные сооружения;</w:t>
      </w:r>
    </w:p>
    <w:bookmarkEnd w:id="181"/>
    <w:bookmarkStart w:name="z27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индивидуальные жилые дома не выше двух этажей;</w:t>
      </w:r>
    </w:p>
    <w:bookmarkEnd w:id="182"/>
    <w:bookmarkStart w:name="z27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хозяйственно-бытовые постройки на территории индивидуальных приусадебных участков, а также на участках садовых и огороднических товариществ (обществ);</w:t>
      </w:r>
    </w:p>
    <w:bookmarkEnd w:id="183"/>
    <w:bookmarkStart w:name="z28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внутриплощадочные линии связи;</w:t>
      </w:r>
    </w:p>
    <w:bookmarkEnd w:id="184"/>
    <w:bookmarkStart w:name="z28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приусадебных и дачных участков, без изменения действующих инженерных сетей;</w:t>
      </w:r>
    </w:p>
    <w:bookmarkEnd w:id="185"/>
    <w:bookmarkStart w:name="z28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мобильные комплексы контейнерного, блочного и модульного исполнения, а также одноэтажных зданий (сооружений) для предприятий торговли, общественного питания и бытового обслуживания, возводимых из сборно-разборных конструкций;</w:t>
      </w:r>
    </w:p>
    <w:bookmarkEnd w:id="186"/>
    <w:bookmarkStart w:name="z28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здания или сооружения временного, сезонного или вспомогательного назначения (склады и хранилища (пролетом до 6 метров, высотой до 7 метров и площадью до 2000 квадратных метров включительно), требующие особых условий для хранения товаров и материалов), не опасных по пожару, взрыву, газу, химически агрессивным, ядовитым и токсичным веществам, теплиц, парников, павильонов;</w:t>
      </w:r>
    </w:p>
    <w:bookmarkEnd w:id="187"/>
    <w:bookmarkStart w:name="z28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временные строения жилых и (или) хозяйственно-бытовых помещений для сезонных работ и отгонного животноводства;</w:t>
      </w:r>
    </w:p>
    <w:bookmarkEnd w:id="188"/>
    <w:bookmarkStart w:name="z28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автостоянки открытого типа на количество автомашин не более пятидесяти единиц, а также гаражей с боксами не более чем на две автомашины;</w:t>
      </w:r>
    </w:p>
    <w:bookmarkEnd w:id="189"/>
    <w:bookmarkStart w:name="z28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линейные инженерные сети и сооружения на них, при разработке проекта капитального ремонта, не требующий изменения их положения, отметок глубины (высоты) заложения, диаметра труб;</w:t>
      </w:r>
    </w:p>
    <w:bookmarkEnd w:id="190"/>
    <w:bookmarkStart w:name="z28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открытые спортивные площадки, тротуары, мощение вокруг зданий (сооружений);</w:t>
      </w:r>
    </w:p>
    <w:bookmarkEnd w:id="191"/>
    <w:bookmarkStart w:name="z28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единицы технологического или инженерного оборудования, по которым исчерпан технологический ресурс и которые не требуют реконструкции или перепрофилирования предприятия (цеха);</w:t>
      </w:r>
    </w:p>
    <w:bookmarkEnd w:id="192"/>
    <w:bookmarkStart w:name="z28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инженерных сетей при разработке проекта их защиты от электрокоррозии;</w:t>
      </w:r>
    </w:p>
    <w:bookmarkEnd w:id="193"/>
    <w:bookmarkStart w:name="z29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стоящие одноэтажные здания (сооружения) для размещения объектов индивидуального предпринимательства общей площадью до 20 квадратных метров;</w:t>
      </w:r>
    </w:p>
    <w:bookmarkEnd w:id="194"/>
    <w:bookmarkStart w:name="z29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отдельные жилых и нежилых помещений в жилых домах (жилых зданиях), при их реконструкции (перепланировка, переоборудование, перепрофилирование) не требующая отвода дополнительного земельного участка (прирезки территории), не связанная с какими-либо изменениями несущих конструкций, инженерных систем и коммуникаций, не ухудшающая архитектурно-эстетические, противопожарные, противовзрывные и санитарные качества, не оказывающая вредного воздействия на окружающую среду при эксплуатации;</w:t>
      </w:r>
    </w:p>
    <w:bookmarkEnd w:id="195"/>
    <w:bookmarkStart w:name="z29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отдельные помещения непроизводственного назначения при перепланировке (переоборудовании), осуществляемой (осуществляемое) в существующих зданиях и не требующая (не требующее) изменения несущих конструкций;</w:t>
      </w:r>
    </w:p>
    <w:bookmarkEnd w:id="196"/>
    <w:bookmarkStart w:name="z29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сети электроснабжения с установленной мощностью до 200 кВт (Киловатт) для субъектов предпринимательства;</w:t>
      </w:r>
    </w:p>
    <w:bookmarkEnd w:id="197"/>
    <w:bookmarkStart w:name="z29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сети водоснабжения и водоотведения жилых домов усадебного типа;</w:t>
      </w:r>
    </w:p>
    <w:bookmarkEnd w:id="198"/>
    <w:bookmarkStart w:name="z29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внутриплощадочные сети и монтаж внутридомовых систем газоснабжения бытового назначения индивидуальных жилых домов;</w:t>
      </w:r>
    </w:p>
    <w:bookmarkEnd w:id="199"/>
    <w:bookmarkStart w:name="z29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приобъектная территория (земельный участок на территории конкретного объекта) при разработке отдельного проекта благоустройства без конструктивных решений;</w:t>
      </w:r>
    </w:p>
    <w:bookmarkEnd w:id="200"/>
    <w:bookmarkStart w:name="z29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строительство сооружений связи, освещения, ограждений и подобных сооружений высотой до 9 метров.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апреля 2026 года № 161</w:t>
            </w:r>
          </w:p>
        </w:tc>
      </w:tr>
    </w:tbl>
    <w:bookmarkStart w:name="z209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202"/>
    <w:bookmarkStart w:name="z21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10666);</w:t>
      </w:r>
    </w:p>
    <w:bookmarkEnd w:id="203"/>
    <w:bookmarkStart w:name="z21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 ноября 2015 года № 685 "О внесении изменений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12344);</w:t>
      </w:r>
    </w:p>
    <w:bookmarkEnd w:id="204"/>
    <w:bookmarkStart w:name="z21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июля 2016 года № 335 "О внесении изменений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14199);</w:t>
      </w:r>
    </w:p>
    <w:bookmarkEnd w:id="205"/>
    <w:bookmarkStart w:name="z21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декабря 2016 года № 517 "О внесении изменений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14627);</w:t>
      </w:r>
    </w:p>
    <w:bookmarkEnd w:id="206"/>
    <w:bookmarkStart w:name="z21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25 июля 2019 года № 546 "О внесении изменений и дополнений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19150);</w:t>
      </w:r>
    </w:p>
    <w:bookmarkEnd w:id="207"/>
    <w:bookmarkStart w:name="z21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июня 2020 года № 377 "О внесении изменений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20930);</w:t>
      </w:r>
    </w:p>
    <w:bookmarkEnd w:id="208"/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21 сентября 2020 года № 490 "О внесении изменения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21258);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Министра индустрии и инфраструктурного развития Республики Казахстан от 23 апреля 2021 года № 189 "О внесении изменений в некоторые приказы Министерства национальной экономики Республики Казахстан" (зарегистрирован в Реестре государственной регистрации нормативных правовых актов № 22623);</w:t>
      </w:r>
    </w:p>
    <w:bookmarkEnd w:id="210"/>
    <w:bookmarkStart w:name="z21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16 ноября 2022 года № 633 "О внесении изменения в приказ Министра национальной экономики Республики Казахстан от 28 февраля 2015 года № 165 "Об утверждении Правил определения общего порядка отнесения зданий и сооружений к технически и (или) технологически сложным объектам" (зарегистрирован в Реестре государственной регистрации нормативных правовых актов № 30653);</w:t>
      </w:r>
    </w:p>
    <w:bookmarkEnd w:id="211"/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индустрии и инфраструктурного развития Республики Казахстан от 31 января 2023 года № 61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31827).</w:t>
      </w:r>
    </w:p>
    <w:bookmarkEnd w:id="2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