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72672d" w14:textId="27267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межбанковской системы мобильных платежей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29 апреля 2026 года № 43. Зарегистрировано в Министерстве юстиции Республики Казахстан 30 апреля 2026 года № 38623.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19.07.2026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18-1) абзаца второго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19.07.2026).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межбанковской системы мобильных платежей.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c 19 июля 2026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2026 года № 43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функционирования межбанковской системы мобильных платежей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межбанковской системы мобильных платежей (далее – Правила) разработаны в соответствии с пунктом 4-1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платежах и платежных системах" (далее – Закон о платежах и платежных системах) и определяют порядок функционирования межбанковской системы мобильных платежей (далее – система), включая определение условий участия в системе, услуг, оказываемых в системе, тарифов на услуги системы, а также порядок их согласования с участниками системы.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Перевод денег по результатам клиринга в системе осуществляется с использованием денег ее участников в межбанковской системе переводов денег (далее – МСПД).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Правилах используются понятия,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системах, а также следующие понятия: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 – платежная система, предназначенная для осуществления платежей и (или) переводов денег между клиентами ее участников посредством мобильных приложений, в том числе с использованием штрихового кода, средств биометрической аутентификации;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системы (далее – Оператор) – акционерное общество "Национальная платежная корпорация Национального Банка Республики Казахстан", являющееся Национальным центром по управлению национальной цифровой финансовой инфраструктурой;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программно-технический комплекс системы – технические, программные или другие средства, обеспечивающие работу системы, включающие цифровую систему, серверы и терминалы системы, средства коммуникации (передачи данных);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основной центр программно-технического комплекса системы (далее – основной центр) – программно-технический комплекс системы, обеспечивающий работу системы в обычном (повседневном) режиме;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резервный центр программно-технического комплекса системы (далее – резервный центр) – резервный программно-технический комплекс системы, обеспечивающий ее работу при возникновении нестандартных ситуаций или проведении плановых работ в основном центре;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операционный день системы (далее – операционный день) – период времени, в течение которого осуществляются прием и обработка Оператором платежей и переводов денег;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участник – банк второго уровня, организация, осуществляющая отдельные виды банковских операций, Национальный оператор почты, заключившие с Оператором договор об участии в системе (далее – договор);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участник-отправитель денег – участник, с позиции которого в системе переводятся (списываются) деньги;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участник-бенефициар – участник, на позицию которого в системе переводятся деньги;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клиент участника (далее – клиент) – физическое лицо или юридическое лицо, заключившее с участником договор на оказание банковских услуг;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регламент операционного взаимодействия (далее – операционная документация) – совокупность документов Оператора, определяющих операционные, технологические и организационные требования, стандарты, процедуры обмена, форматы сообщений, порядок аутентификации и взаимодействия, требования по оказанию участниками клиентам услуг в системе, а также порядок рассмотрения спорных ситуаций;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заявитель – юридическое лицо (банк второго уровня, организация, осуществляющая отдельные виды банковских операций, Национальный оператор почты), имеющее лицензию на осуществление банковских операций, подавшее заявку на участие в системе;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электронное информационное сообщение (далее – информационное сообщение) – электронное сообщение, имеющее электронную цифровую подпись, не относящееся к платежным сообщениям и имеющее информационный характер, в том числе выписки;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электронное платежное сообщение (далее – платежное сообщение) – электронное сообщение, имеющее электронную цифровую подпись, на основании которого осуществляются платежи и переводы денег между участниками;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QR-код – штриховой код (Quick Response Code), содержащий информацию об участнике платежа.</w:t>
      </w:r>
    </w:p>
    <w:bookmarkEnd w:id="26"/>
    <w:bookmarkStart w:name="z35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участия в системе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Условиями участия в системе является заключение договора с Оператором и участие в МСПД.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участия в системе заявитель подает заявку в автоматизированном виде через портал Оператора и представляет документы, указанные в пункте 6 Правил.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Портал Оператора, обеспечивающий доступ к системе, расположен по адресу https://cabinet.npck.kz.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заключения договора заявитель представляет Оператору следующие документы: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копию устава;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свидетельства (справки) о государственной регистрации (перерегистрации) юридического лица;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свидетельства о постановке на учет по налогу на добавленную стоимость;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копию документа о назначении первого руководителя;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лицензии на осуществление банковских операций;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информацию о местонахождении и контактах заявителя (юридический и фактический адрес, контактные телефоны, адрес электронной почты);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информацию о работниках заявителя, уполномоченных от его имени осуществлять взаимодействие с системой (с указанием фамилии, имени, отчества (при его наличии), контактного телефона, адреса электронной почты);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документ, подтверждающий полномочие представителя заявителя подписать договор с Оператором (в случае, когда договор подписывается не первым руководителем заявителя);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заявление об ознакомлении и соблюдении Правил, операционной документации по форме, размещенной на портале Оператора, указанном в пункте 5 Правил.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Оператор в течение 3 (трех) рабочих дней рассматривает пакет документов заявителя, указанных в пункте 6 Правил.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соответствия заявителя требованиям Правил, операционной документации Оператор заключает с участником договор.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содержит следующие условия: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договора;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права и обязанности сторон;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ответственность сторон;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изменения и расторжения договора;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разрешения споров;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условия по согласованию сторон.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Договор дополнительно содержит порядок оплаты услуг Оператора, соблюдения режима кибербезопасности, конфиденциальности, сохранения банковской тайны и иной охраняемой законом тайны, защиты персональных данных.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типового договора утверждается Оператором.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Подключение участника к системе осуществляется Оператором после завершения участником необходимых технических работ и проведения тестирования с Оператором. По результатам тестирования подключения к системе Оператор и участник подписывают акт о прохождении тестирования.</w:t>
      </w:r>
    </w:p>
    <w:bookmarkEnd w:id="52"/>
    <w:bookmarkStart w:name="z6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Услуги, оказываемые в системе Оператором и участниками системы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рамках функционирования системы Оператор оказывает участникам следующие услуги: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прием, обработка и отправка платежных и информационных сообщений и на их основе перевод денег в соответствии с требованиями операционной документации;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клиринг электронных платежей, проведенных в системе, подготовка и отправка информации о чистых позициях участников;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перевод сумм чистых позиций участников в МСПД по результатам проведенного клиринга в системе;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выполнение операционных и технологических функций системы, предусмотренных Правилами и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предоставление финальных выписок при закрытии операционного дня и предоставление выписок по текущему состоянию счета по запросу участников;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ведение справочника участников в системе.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Предоставление услуг участнику в системе приостанавливается Оператором в следующих случаях: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приостановления расходных операций участника по его корреспондентскому счету, открытому в Национальном Банке Республики Казахстан (далее – Национальный Банк), по основаниям, предусмотренным законодательными актами Республики Казахстан;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нарушения участником требований Правил, договора, операционной документации;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письменного уведомления Национальным Банком Оператора о приостановлении или лишении уполномоченным органом, осуществляющим государственное регулирование, контроль и надзор финансового рынка и финансовых организаций, лицензии на осуществление банковских операций;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принятия судом решения о прекращении деятельности участника.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Участие в системе возобновляется при условии устранения причин, указанных в пункте 12 Правил.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Следующие сервисы системы являются обязательными для оказания участниками клиентам: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операций по платежу и (или) переводу денег по упрощенным идентификаторам (далее – перевод по упрощенному идентификатору);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мобильных платежей с использованием QR-кода (далее – платеж по QR-коду).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оказания услуг в системе участники осуществляют следующие функции: 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передача Оператору платежных сообщений согласно указаниям клиентов;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мониторинг состояния своей позиции в системе, в том числе путем отправки запроса и получения выписок от Оператора;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клиентам круглосуточного доступа к сервисам системы.</w:t>
      </w:r>
    </w:p>
    <w:bookmarkEnd w:id="73"/>
    <w:bookmarkStart w:name="z8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функционирования системы</w:t>
      </w:r>
    </w:p>
    <w:bookmarkEnd w:id="74"/>
    <w:bookmarkStart w:name="z83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оказания услуг в системе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системе осуществляются платежи и (или) переводы денег на основании указаний клиентов и платежных сообщений участников.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Платежи и переводы денег в системе осуществляются в национальной валюте Республики Казахстан.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Операционный день равен 24 (двадцати четырем) часам, график которого устанавливается Оператором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Платежные или информационные сообщения, полученные Оператором после закрытия операционного дня, считаются полученными в следующем операционном дне.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Участники и Оператор обмениваются электронными сообщениями в соответствии с процедурами безопасности, установленными Оператором.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Процедуры безопасности доводятся Оператором до сведения участников в течение 15 (пятнадцати) рабочих дней после их утверждения Оператором путем опубликования на официальном интернет-ресурсе Оператора.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Система функционирует на основе следующих принципов: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участников с Оператором по защищенным каналам связи;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круглосуточный режим приема и обработки платежных сообщений участников;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указание в платежном сообщении одного участника-отправителя денег и одного участника-бенефициара;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приоритетов обработки платежных сообщений;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и обработка платежных сообщений в режиме реального времени;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окончательность и безотзывность электронных платежей после принятия их Оператором на исполнение;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обработка электронных платежей на основе клиринга;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ограничений на максимальную дебетовую чистую позицию участника;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ограничение максимальной суммы одного платежа и (или) перевода денег.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Платежное сообщение после его принятия Оператором к исполнению не может быть отозвано и проведенный платеж и (или) перевод денег не может быть отменен по инициативе сторон, участвующих в осуществлении платежа и (или) перевода денег.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Платеж и (или) перевод денег в системе считаются завершенными (окончательными) после получения участником-бенефициаром от Оператора информационного сообщения о зачислении денег на его позицию в системе.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Сроки приема, обработки и отправки электронных сообщений между участниками и Оператором определяются операционной документацией и договором.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Участник-бенефициар обеспечивает доступность денег клиенту для распоряжения в мгновенном режиме. Зачисление денег на банковский счет клиента осуществляется участником-бенефициаром в порядке и сроки, определенные договором и законодательством Республики Казахстан.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Тарифы между участниками системы устанавливаются Национальным Банком по согласованию с участниками системы.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Участники устанавливают для клиентов тарифы на совершение операций в системе в размере, не превышающем тарифы на аналогичные межбанковские платежные услуги, предоставляемые данными участниками в других платежных системах, обеспечивающих платежи и (или) переводы денег с использованием средств электронного платежа, мобильных приложений и (или) штрихового кода.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28-1. Платежное сообщение участника содержит следующие реквизиты:</w:t>
      </w:r>
    </w:p>
    <w:bookmarkStart w:name="z17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платежного документа;</w:t>
      </w:r>
    </w:p>
    <w:bookmarkEnd w:id="98"/>
    <w:bookmarkStart w:name="z18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платежного документа, число, месяц, год его выписки, которые указываются цифрами;</w:t>
      </w:r>
    </w:p>
    <w:bookmarkEnd w:id="99"/>
    <w:bookmarkStart w:name="z18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полное или сокращенное наименование отправителя денег и (или) бенефициара;</w:t>
      </w:r>
    </w:p>
    <w:bookmarkEnd w:id="100"/>
    <w:bookmarkStart w:name="z18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фамилию, имя, отчество (при его наличии) физического лица отправителя денег и (или) бенефициара, а также фактического плательщика и (или) фактического (конечного) бенефициара;</w:t>
      </w:r>
    </w:p>
    <w:bookmarkEnd w:id="101"/>
    <w:bookmarkStart w:name="z18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индивидуальный идентификационный код отправителя денег и бенефициара.</w:t>
      </w:r>
    </w:p>
    <w:bookmarkEnd w:id="102"/>
    <w:bookmarkStart w:name="z18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физического лица индивидуального идентификационного кода, указываются данные документа, удостоверяющего его личность, а также адрес места жительства;</w:t>
      </w:r>
    </w:p>
    <w:bookmarkEnd w:id="103"/>
    <w:bookmarkStart w:name="z18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полное или сокращенное наименование банка отправителя денег и банка бенефициара, их банковские идентификационные коды;</w:t>
      </w:r>
    </w:p>
    <w:bookmarkEnd w:id="104"/>
    <w:bookmarkStart w:name="z18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назначение платежа, а также его кодовое обозначение;</w:t>
      </w:r>
    </w:p>
    <w:bookmarkEnd w:id="105"/>
    <w:bookmarkStart w:name="z18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сумма платежа, обозначенная цифрами и прописью. Тиыны в сумме прописью указываются цифрами.</w:t>
      </w:r>
    </w:p>
    <w:bookmarkEnd w:id="106"/>
    <w:bookmarkStart w:name="z18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сумма платежа цифрами выражена в теңге, без указания тиын, то тиыны в сумме прописью не указываются;</w:t>
      </w:r>
    </w:p>
    <w:bookmarkEnd w:id="107"/>
    <w:bookmarkStart w:name="z18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индивидуальный идентификационный номер или бизнес-идентификационный номер отправителя денег, бенефициара, а также фактического плательщика и (или) фактического (конечного) бенефициара, за исключением случая, когда отправитель денег или бенефициар являются иностранными гражданами и (или) лицами без гражданства, по которым указывается их адрес (для физических и юридических лиц) либо реквизиты документа, удостоверяющего личность (для физического лица);</w:t>
      </w:r>
    </w:p>
    <w:bookmarkEnd w:id="108"/>
    <w:bookmarkStart w:name="z19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код отправителя денег (КОд) и код бенефициара (КБе). В случае, если отправитель денег или бенефициар являются нерезидентами Республики Казахстан, указывается страна резидентства – двухбуквенный код соответствующей страны в соответствии с национальным классификатором Республики Казахстан НК РК ISO 3166-1-2016 "Коды для представления названий стран и единиц их административно-территориальных подразделений. Часть 1. Коды стран".</w:t>
      </w:r>
    </w:p>
    <w:bookmarkEnd w:id="109"/>
    <w:bookmarkStart w:name="z19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требуется указание фактического плательщика, фактического (конечного) бенефициара, если они совпадают в одном лице соответственно с отправителем денег, бенефициаром.</w:t>
      </w:r>
    </w:p>
    <w:bookmarkEnd w:id="110"/>
    <w:bookmarkStart w:name="z19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правильное указание реквизитов фактического плательщика и (или) фактического (конечного) бенефициара несет клиент участника-отправителя денег.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28-1 в соответствии с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19.07.2026).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28-2. При информационном обмене сообщениями между участниками в процессе осуществления платежей и (или) переводов денег участники обеспечивают передачу следующих реквизитов:</w:t>
      </w:r>
    </w:p>
    <w:bookmarkStart w:name="z19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полное или сокращенное наименование отправителя денег и (или) бенефициара;</w:t>
      </w:r>
    </w:p>
    <w:bookmarkEnd w:id="112"/>
    <w:bookmarkStart w:name="z19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фамилию, имя, отчество (при его наличии) физического лица отправителя денег и (или) бенефициара, а также фактического плательщика и (или) фактического (конечного) бенефициара;</w:t>
      </w:r>
    </w:p>
    <w:bookmarkEnd w:id="113"/>
    <w:bookmarkStart w:name="z19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идентификационный номер или бизнес-идентификационный номер отправителя денег и (или) бенефициара;</w:t>
      </w:r>
    </w:p>
    <w:bookmarkEnd w:id="114"/>
    <w:bookmarkStart w:name="z19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полное или сокращенное наименование банка отправителя денег и (или) банка бенефициара, их банковские идентификационные коды.</w:t>
      </w:r>
    </w:p>
    <w:bookmarkEnd w:id="115"/>
    <w:bookmarkStart w:name="z19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противодействия мошенничеству и противоправным инцидентам при обмене информационными сообщениями участники дополнительно передают данные, определяемые операционной документацией, о результате оценки уровня риска операции на основе профиля активности клиента.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28-2 в соответствии с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19.07.2026).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осуществления в системе перевода по упрощенному идентификатору</w:t>
      </w:r>
    </w:p>
    <w:bookmarkEnd w:id="117"/>
    <w:bookmarkStart w:name="z10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Участник-отправитель денег при получении указания клиента на перевод денег по упрощенному идентификатору осуществляет следующие действия:</w:t>
      </w:r>
    </w:p>
    <w:bookmarkEnd w:id="118"/>
    <w:bookmarkStart w:name="z10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проверяет достаточность денег на банковском счете клиента для осуществления перевода денег;</w:t>
      </w:r>
    </w:p>
    <w:bookmarkEnd w:id="119"/>
    <w:bookmarkStart w:name="z10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операцию на соответствие требованиям законодательства Республики Казахстан о платежах и платежных системах;</w:t>
      </w:r>
    </w:p>
    <w:bookmarkEnd w:id="120"/>
    <w:bookmarkStart w:name="z11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формирует и отправляет информационное сообщение участнику-бенефициару посредством Оператора.</w:t>
      </w:r>
    </w:p>
    <w:bookmarkEnd w:id="121"/>
    <w:bookmarkStart w:name="z11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Участник-бенефициар при получении информационного сообщения осуществляет поиск клиента по упрощенному идентификатору и направляет информационное сообщение Оператору с результатом поиска.</w:t>
      </w:r>
    </w:p>
    <w:bookmarkEnd w:id="122"/>
    <w:bookmarkStart w:name="z11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случае отрицательного результата поиска клиента по упрощенному идентификатору участник-бенефициар отказывает в операции.</w:t>
      </w:r>
    </w:p>
    <w:bookmarkEnd w:id="123"/>
    <w:bookmarkStart w:name="z11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Оператор после получения от участника-бенефициара информационного сообщения направляет информационное сообщение участнику-отправителю денег о переводе денег или его отказе с указанием причины отказа.</w:t>
      </w:r>
    </w:p>
    <w:bookmarkEnd w:id="124"/>
    <w:bookmarkStart w:name="z11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После получения от Оператора информационного сообщения о переводе денег участник-отправитель денег формирует платежное сообщение и направляет его Оператору.</w:t>
      </w:r>
    </w:p>
    <w:bookmarkEnd w:id="125"/>
    <w:bookmarkStart w:name="z11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Оператор осуществляет проверку целостности и формата платежного сообщения, а также соблюдение максимальной суммы платежного сообщения в системе и направляет платежное сообщение участнику-бенефициару.</w:t>
      </w:r>
    </w:p>
    <w:bookmarkEnd w:id="126"/>
    <w:bookmarkStart w:name="z11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На основании платежного сообщения о переводе денег участник-бенефициар обеспечивает доступность денег клиенту согласно требованиям Правил, и участники направляют клиентам уведомления о результатах операции.</w:t>
      </w:r>
    </w:p>
    <w:bookmarkEnd w:id="127"/>
    <w:bookmarkStart w:name="z117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осуществления в системе платежа по QR-коду</w:t>
      </w:r>
    </w:p>
    <w:bookmarkEnd w:id="128"/>
    <w:bookmarkStart w:name="z11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Для осуществления платежей по QR-коду участники обеспечивают:</w:t>
      </w:r>
    </w:p>
    <w:bookmarkEnd w:id="129"/>
    <w:bookmarkStart w:name="z11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клиентам - физическим лицам в системе удаленного доступа возможность считывания QR-кода по формату, определенному операционной документацией;</w:t>
      </w:r>
    </w:p>
    <w:bookmarkEnd w:id="130"/>
    <w:bookmarkStart w:name="z12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оборудовании (устройстве), предназначенном для приема платежей с использованием платежных карточек и (или) мобильных платежей – формирование QR-кода по формату, определенному операционной документацией.</w:t>
      </w:r>
    </w:p>
    <w:bookmarkEnd w:id="131"/>
    <w:bookmarkStart w:name="z12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Платежи по QR-коду осуществляются путем сканирования QR-кода, сформированного участником-бенефициаром в оборудовании (устройстве), предназначенном для приема платежей с использованием платежных карточек и (или) мобильных платежей.</w:t>
      </w:r>
    </w:p>
    <w:bookmarkEnd w:id="132"/>
    <w:bookmarkStart w:name="z12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При инициировании клиентом платежа по QR-коду участник-отправитель денег проверяет операцию на соответствие требованиям законодательства Республики Казахстан о платежах и платежных системах, достаточность денег на банковском счете клиента, идентифицирует участника-бенефициара по информации в QR-коде и осуществляет обмен информационными и платежным сообщениями с Оператором в соответствии с операционной документацией для зачисления денег на банковский счет клиента.</w:t>
      </w:r>
    </w:p>
    <w:bookmarkEnd w:id="133"/>
    <w:bookmarkStart w:name="z12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Обмен информационными и платежными сообщениями между участниками и Оператором для проведения платежа по QR-коду, завершение платежа и зачисление денег клиенту осуществляются в соответствии с пунктами 25 и 26 Правил.</w:t>
      </w:r>
    </w:p>
    <w:bookmarkEnd w:id="134"/>
    <w:bookmarkStart w:name="z124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Порядок осуществления возврата перевода по упрощенному идентификатору</w:t>
      </w:r>
    </w:p>
    <w:bookmarkEnd w:id="135"/>
    <w:bookmarkStart w:name="z12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Возврат перевода по упрощенному идентификатору осуществляется путем инициирования клиентом-бенефициаром обратного перевода денег с использованием уникального кода, присвоенного Оператором ранее проведенному в системе переводу по упрощенному идентификатору.</w:t>
      </w:r>
    </w:p>
    <w:bookmarkEnd w:id="136"/>
    <w:bookmarkStart w:name="z12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При инициировании клиентом-бенефициаром возврата перевода по упрощенному идентификатору участник-бенефициар направляет платежное сообщение Оператору в соответствии с операционной документацией.</w:t>
      </w:r>
    </w:p>
    <w:bookmarkEnd w:id="137"/>
    <w:bookmarkStart w:name="z12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Возврат перевода по упрощенному идентификатору по инициативе клиента-отправителя денег осуществляется путем направления им запроса на отмену перевода по упрощенному идентификатору через обслуживающего участника-отправителя денег.</w:t>
      </w:r>
    </w:p>
    <w:bookmarkEnd w:id="138"/>
    <w:bookmarkStart w:name="z12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Участник-отправитель денег направляет Оператору информационное сообщение о запросе на отмену перевода по упрощенному идентификатору.</w:t>
      </w:r>
    </w:p>
    <w:bookmarkEnd w:id="139"/>
    <w:bookmarkStart w:name="z12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Оператор после получения от участника-отправителя денег информационного сообщения осуществляет обмен информационным и платежным сообщениями с участником-бенефициаром в соответствии с операционной документацией.</w:t>
      </w:r>
    </w:p>
    <w:bookmarkEnd w:id="140"/>
    <w:bookmarkStart w:name="z13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Запрос на возврат перевода по упрощенному идентификатору по инициативе клиента-отправителя денег осуществляется на основании согласия бенефициара, предоставленного участнику-бенефициару.</w:t>
      </w:r>
    </w:p>
    <w:bookmarkEnd w:id="141"/>
    <w:bookmarkStart w:name="z13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Возврату подлежит полная сумма ранее полученного перевода по упрощенному идентификатору. Возврат частичной суммы перевода по упрощенному идентификатору не допускается.</w:t>
      </w:r>
    </w:p>
    <w:bookmarkEnd w:id="142"/>
    <w:bookmarkStart w:name="z13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Инициирование возврата перевода по упрощенному идентификатору по инициативе клиентов разрешается в течение периода времени, установленного операционной документацией.</w:t>
      </w:r>
    </w:p>
    <w:bookmarkEnd w:id="143"/>
    <w:bookmarkStart w:name="z13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Участники обеспечивают возможность подтверждения клиентам операции возврата до ее отправки, а также информирование клиентов о результате выполнения возврата.</w:t>
      </w:r>
    </w:p>
    <w:bookmarkEnd w:id="144"/>
    <w:bookmarkStart w:name="z13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по отражению клиентам результатов операции в мобильном приложении устанавливаются операционной документацией.</w:t>
      </w:r>
    </w:p>
    <w:bookmarkEnd w:id="145"/>
    <w:bookmarkStart w:name="z13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Участник обеспечивает зачисление денег клиенту в соответствии с пунктом 26 Правил.</w:t>
      </w:r>
    </w:p>
    <w:bookmarkEnd w:id="146"/>
    <w:bookmarkStart w:name="z136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Порядок проведения клиринга</w:t>
      </w:r>
    </w:p>
    <w:bookmarkEnd w:id="147"/>
    <w:bookmarkStart w:name="z13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После завершения операционного дня системы Оператор фиксирует чистую позицию каждого участника.</w:t>
      </w:r>
    </w:p>
    <w:bookmarkEnd w:id="148"/>
    <w:bookmarkStart w:name="z13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Окончательный расчет и перевод денег по позициям участников в МСПД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межбанковской системы переводов денег, утвержденными постановлением Правления Национального Банка Республики Казахстан от 31 августа 2016 года № 201 "Об утверждении Правил функционирования межбанковской системы переводов денег" (зарегистрировано в Реестре государственной регистрации нормативных правовых актов под № 14310) и согласно графику операционного дня в соответствии с приложением к Правилам.</w:t>
      </w:r>
    </w:p>
    <w:bookmarkEnd w:id="149"/>
    <w:bookmarkStart w:name="z13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Оператор после завершения окончательных расчетов направляет участнику информационное сообщение в виде выписки, содержащее информацию обо всех платежных сообщениях, обработанных в системе, и информацию о чистой позиции участника по результатам клиринга, а также ведомость непроведенных платежных сообщений и все платежные сообщения, поступившие в пользу данного участника и указанные в окончательном информационном сообщении в виде выписки.</w:t>
      </w:r>
    </w:p>
    <w:bookmarkEnd w:id="150"/>
    <w:bookmarkStart w:name="z14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Если информационное сообщение в виде выписки о состоянии позиции участника в системе не содержит информации о платежном сообщении, переданном участником Оператору, участник уведомляет об этом Оператора и совместно с Оператором не позднее следующего операционного дня выясняет причину утери платежного сообщения.</w:t>
      </w:r>
    </w:p>
    <w:bookmarkEnd w:id="151"/>
    <w:bookmarkStart w:name="z14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При несвоевременном получении электронных сообщений или их отсутствии участник уведомляет Оператора в соответствии с договором.</w:t>
      </w:r>
    </w:p>
    <w:bookmarkEnd w:id="152"/>
    <w:bookmarkStart w:name="z142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Меры кибербезопасности</w:t>
      </w:r>
    </w:p>
    <w:bookmarkEnd w:id="153"/>
    <w:bookmarkStart w:name="z14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Оператор устанавливает меры кибербезопасности для работы в системе, определяет сертифицированные средства криптографической защиты информации, аккредитованный удостоверяющий центр и порядок использования регистрационных свидетельств.</w:t>
      </w:r>
    </w:p>
    <w:bookmarkEnd w:id="154"/>
    <w:bookmarkStart w:name="z14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Порядок использования регистрационных свидетельств устанавливается удостоверяющим центром Оператора.</w:t>
      </w:r>
    </w:p>
    <w:bookmarkEnd w:id="155"/>
    <w:bookmarkStart w:name="z14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Передача и прием платежных и информационных сообщений в системе осуществляется электронным способом.</w:t>
      </w:r>
    </w:p>
    <w:bookmarkEnd w:id="156"/>
    <w:bookmarkStart w:name="z14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Оператор и участники системы обеспечивают хранение информации и осуществляют мониторинг отправляемых и получаемых платежей и переводов денег в течение 5 (пяти) лет.</w:t>
      </w:r>
    </w:p>
    <w:bookmarkEnd w:id="157"/>
    <w:bookmarkStart w:name="z14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платежи и переводы денег, обработанные Оператором и участником, оставляют аудиторский след во внутренних цифровых системах Оператора и участника.</w:t>
      </w:r>
    </w:p>
    <w:bookmarkEnd w:id="158"/>
    <w:bookmarkStart w:name="z14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пункта под аудиторским следом понимается последовательная регистрация событий по обработке электронных сообщений в системе, информация по которой сохраняется в системе и участниками системы.</w:t>
      </w:r>
    </w:p>
    <w:bookmarkEnd w:id="159"/>
    <w:bookmarkStart w:name="z14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Не допускается изменение платежных сообщений при их обработке Оператором.</w:t>
      </w:r>
    </w:p>
    <w:bookmarkEnd w:id="160"/>
    <w:bookmarkStart w:name="z15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При обмене электронными сообщениями Оператор и участники используют средство криптографической защиты информации и регистрационные свидетельства, определяемые и представляемые участникам Оператором.</w:t>
      </w:r>
    </w:p>
    <w:bookmarkEnd w:id="161"/>
    <w:bookmarkStart w:name="z15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Оператор и участник применяют средство криптографической защиты информации для обеспечения конфиденциальности, целостности, подтверждения авторства и подлинности электронных сообщений.</w:t>
      </w:r>
    </w:p>
    <w:bookmarkEnd w:id="162"/>
    <w:bookmarkStart w:name="z15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Для обеспечения конфиденциальности системы, гарантии защиты от несанкционированного доступа к информации и предотвращения компрометации информации Оператором и участниками производится шифрование хранимой или передаваемой по открытым каналам информации.</w:t>
      </w:r>
    </w:p>
    <w:bookmarkEnd w:id="163"/>
    <w:bookmarkStart w:name="z15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Меры кибербезопасности при работе в системе доводятся Оператором до сведения участников в сроки, установленные договором, путем их опубликования на официальном интернет-ресурсе Оператора.</w:t>
      </w:r>
    </w:p>
    <w:bookmarkEnd w:id="164"/>
    <w:bookmarkStart w:name="z154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Система управления рисками</w:t>
      </w:r>
    </w:p>
    <w:bookmarkEnd w:id="165"/>
    <w:bookmarkStart w:name="z15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Для управления операционным риском используются следующие меры:</w:t>
      </w:r>
    </w:p>
    <w:bookmarkEnd w:id="166"/>
    <w:bookmarkStart w:name="z15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контроля выполнения участниками требований к организационным мерам и программно-техническим средствам, обеспечивающим работу в системе;</w:t>
      </w:r>
    </w:p>
    <w:bookmarkEnd w:id="167"/>
    <w:bookmarkStart w:name="z15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постоянного мониторинга и поддержание беспрерывной работы программно-технического комплекса системы в соответствии с методами, определенными внутренними документами Оператора по управлению операционным риском;</w:t>
      </w:r>
    </w:p>
    <w:bookmarkEnd w:id="168"/>
    <w:bookmarkStart w:name="z15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поддержание в актуальном состоянии плана восстановления деятельности системы с учетом возможных сценариев остановки работы системы;</w:t>
      </w:r>
    </w:p>
    <w:bookmarkEnd w:id="169"/>
    <w:bookmarkStart w:name="z15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работоспособности резервного центра;</w:t>
      </w:r>
    </w:p>
    <w:bookmarkEnd w:id="170"/>
    <w:bookmarkStart w:name="z16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перевод работы системы с основного центра на резервный центр при наличии сбоев или простоев в работе программно-технического комплекса системы, не подлежащих восстановлению в основном центре;</w:t>
      </w:r>
    </w:p>
    <w:bookmarkEnd w:id="171"/>
    <w:bookmarkStart w:name="z16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принятие контрольных мер, предусмотренных системой внутреннего контроля Оператора.</w:t>
      </w:r>
    </w:p>
    <w:bookmarkEnd w:id="172"/>
    <w:bookmarkStart w:name="z16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пункта под операционным риском понимается риск, связанный с недостатками или сбоями в цифровых системах, внутренних процессах, человеческими ошибками, недостатками в управлении, несоблюдением законодательства, в том числе возникший вследствие внешних событий.</w:t>
      </w:r>
    </w:p>
    <w:bookmarkEnd w:id="173"/>
    <w:bookmarkStart w:name="z16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Для управления рисками кибербезопасности в системе применяются организационные и технические меры в соответствии с законодательными и регуляторными требованиями, требованиями международных и национальных стандартов, а также требованиями операционной документации.</w:t>
      </w:r>
    </w:p>
    <w:bookmarkEnd w:id="174"/>
    <w:bookmarkStart w:name="z16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целях управления риском ликвидности, кредитным и системным рисками в системе применяется система гарантирования расчетов.</w:t>
      </w:r>
    </w:p>
    <w:bookmarkEnd w:id="175"/>
    <w:bookmarkStart w:name="z16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пункта под риском ликвидности понимается риск участника-отправителя денег, связанный с возможностью несвоевременного выполнения (невыполнения) своих обязательств по переводу денег в полном объеме.</w:t>
      </w:r>
    </w:p>
    <w:bookmarkEnd w:id="176"/>
    <w:bookmarkStart w:name="z16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Кредитный риск – риск участника, связанный с возможностью несвоевременного выполнения (невыполнения) контрагентом (участником платежа и (или) перевода денег) своих обязательств в полном объеме.</w:t>
      </w:r>
    </w:p>
    <w:bookmarkEnd w:id="177"/>
    <w:bookmarkStart w:name="z16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Системный риск – риск невыполнения обязательств одним или несколькими участниками по одному или нескольким переводам денег, вызванный невыполнением обязательств одним или несколькими участниками.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Для целей предотвращения мошенничества в системе устанавливается ограничение на максимальную сумму 1 (одной) операции между физическими лицами в размере 1 000 000 (один миллион) теңге. Участниками могут устанавливаться дополнительные ограничения по частоте указанных операций согласно внутренним документам участников.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Ограничения в системе по платежам по QR-коду отсутствуют.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19.07.2026).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Порядок разрешения спорных ситуаций</w:t>
      </w:r>
    </w:p>
    <w:bookmarkEnd w:id="179"/>
    <w:bookmarkStart w:name="z17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Обращение по спорной ситуации инициируется участником не позднее 5 (пяти) рабочих дней со дня совершения клиентом операции, за исключением обращения по возврату денег за реализованные товары и (или) оказанные услуги, срок подачи которого составляет не позднее 45 (сорока пяти) календарных дней со дня совершения клиентом операции.</w:t>
      </w:r>
    </w:p>
    <w:bookmarkEnd w:id="180"/>
    <w:bookmarkStart w:name="z17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Участники самостоятельно разрешают спорные ситуации, связанные с оспариванием клиентами операций, путем взаимодействия с друг с другом на портале Оператора, указанном в пункте 5 Правил.</w:t>
      </w:r>
    </w:p>
    <w:bookmarkEnd w:id="181"/>
    <w:bookmarkStart w:name="z17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Категории спорных ситуаций и условия их рассмотрения устанавливаются операционной документацией.</w:t>
      </w:r>
    </w:p>
    <w:bookmarkEnd w:id="182"/>
    <w:bookmarkStart w:name="z17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Общий срок рассмотрения спорной ситуации, с учетом возможности обжалования не должен превышать 30 (тридцати) календарных дней.</w:t>
      </w:r>
    </w:p>
    <w:bookmarkEnd w:id="183"/>
    <w:bookmarkStart w:name="z17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При неурегулировании спорной ситуации между участниками участники обращаются к Оператору с указанием в обращении причины спорной ситуации и приложением подтверждающих документов.</w:t>
      </w:r>
    </w:p>
    <w:bookmarkEnd w:id="1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функционирования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межбанковской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мобильных платежей</w:t>
            </w:r>
          </w:p>
        </w:tc>
      </w:tr>
    </w:tbl>
    <w:bookmarkStart w:name="z177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операционного дня системы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(часовой пояс г. Астана)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Закрытие текущего операционного дня. Фиксирование чистых позиций участников. Передача сообщения с нетто-позициями в систему межбанковского клиринга для расчета в МСПД (платежные сообщения с наивысшим возможным в межбанковской системе переводов денег приоритетом)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17:59:59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(день 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Открытие нового операционного дня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18:00:00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и обработка платежных и информационных сообщений, вычисление текущих чистых позиций.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18:00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17:59:59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(день Т+1)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чистых позиции участников в МСПД. Расчет чистых позиций в МСПД за выходные или праздничные дни, выполняется в первый рабочий день после выходных или праздничных дней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18:30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19:00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выдача окончательных выписок и отчетов для участников.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 закрытия текущего операционного дня и отправки сообщения с нетто-позициями (п.1)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