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74d64" w14:textId="b874d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культуры и спорта Республики Казахстан от 21 апреля 2020 года № 99 "Об утверждении Правил проведения историко-культурной экспертизы"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культуры и информации Республики Казахстан от 5 июня 2026 года № 270-НҚ. Зарегистрирован в Министерстве юстиции Республики Казахстан 12 июня 2026 года № 38954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21 апреля 2020 года № 99 "Об утверждении Правил проведения историко-культурной экспертизы" (зарегистрирован в Реестре государственной регистрации нормативных правовых актов за номером 20452)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Республики Казахстан "Об охране и использовании объектов историко-культурного наследия"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историко-культурной экспертизы,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проведения историко-культурной экспертизы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Республики Казахстан "Об охране и использовании объектов историко-культурного наследия" и определяют порядок проведения историко-культурной экспертизы.";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следующей редакции: 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материалы, полученные по итогам проведения внеплановых (превентивных) археологических работ на земельных участках, подлежащих освоению, обосновывающие наличие или отсутствие угрозы существованию объектов историко-культурного наследия;";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Историко-культурную экспертизу проводят физические и юридические лица, имеющие лицензию на деятельность по осуществлению научно-реставрационных работ на памятниках истории и культуры или на деятельность по осуществлению археологических работ и свидетельство об аккредитации в качестве субъекта научной и (или) научно-технической деятельности в соответствии с законодательством Республики Казахстан о науке и технологической политике (далее – эксперт).";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Заключение составляется на казахском и русском языках в двух экземплярах на фирменном бланке, заверяется печатью юридического лица, проводившего историко-культурную экспертизу, а в случае проведения историко-культурной экспертизы физическим лицом указываются его фамилия, имя, отчество (при его наличии) и заверяется его подписью.";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14 изложить в следующей редакции:</w:t>
      </w:r>
    </w:p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наименование юридического лица либо фамилию, имя, отчество (при его наличии) физического лица;".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культуры Министерства культуры и информации Республики Казахстан в установленном законодательством Республики Казахстан порядке обеспечить: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 после его официального опубликования.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культуры и информации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Искаков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