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bfc730" w14:textId="cbfc7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совместный приказ Министра энергетики Республики Казахстан от 26 августа 2019 года № 290 и Министра национальной экономики Республики Казахстан от 27 августа 2019 года № 78 "Об утверждении критериев оценки степени риска и проверочных листов в области электроэнергетики и теплоэнергетики"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энергетики Республики Казахстан от 3 августа 2026 года № 295-н/қ и Заместителя Премьер-Министра – Министра национальной экономики Республики Казахстан от 10 августа 2026 года № 127. Зарегистрирован в Министерстве юстиции Республики Казахстан 19 августа 2026 года № 39621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совместный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26 августа 2019 года № 290 и Министра национальной экономики Республики Казахстан от 27 августа 2019 года № 78 "Об утверждении критериев оценки степени риска и проверочных листов в области электроэнергетики и теплоэнергетики" (зарегистрирован в Реестре государственной регистрации нормативных правовых актов под № 19323)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степени риска в области электроэнергетики, утвержденных указанным совместным приказом: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Субъекты (объекты)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 или проведения проверок на соответствие требованиям;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если субъекты являются членами саморегулируемой организации, основанной на добровольном членстве (участии)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и (или) проверка на соответствие требованиям не должен превышать пяти процентов от общего количества таких субъектов контроля в определенной сфере государственного контроля.";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28 и 29, изложить в новой редакции: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информации в Комитет государственного энергетического надзора и контроля Министерства энергетики Республики Казахстан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10, изложить в новой редакции: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представления в Комитет государственного энергетического надзора и контроля Министерства энергетики Республики Казахстан до 1 декабря, ежегодного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21, изложить в новой редакции: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прекращению подачи электрической энергии полностью без предварительного уведомления потребителя при аварийной ситуации.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</w:tbl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33, изложить в новой редакции: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15, изложить в новой редакции: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ежегодного периода с 15 (пятнадцатого) августа по 30 (тридцатое) сентября включительно по приему документов на получение Паспорта готовности осуществляется через веб-портал "цифрового правительства" www.egov.kz.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</w:tbl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382 и 383, изложить в новой редакции: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представления в Комитет государственного энергетического надзора и контроля Министерства энергетики Республики Казахстан до 1 декабря, ежегодного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степени риска в области теплоэнергетики, утвержденных указанным совместным приказом: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Субъекты (объекты)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 или проведения проверок на соответствие требованиям;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если субъекты являются членами саморегулируемой организации, основанной на добровольном членстве (участии) в соответствии с Законом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саморегулировании"</w:t>
      </w:r>
      <w:r>
        <w:rPr>
          <w:rFonts w:ascii="Times New Roman"/>
          <w:b w:val="false"/>
          <w:i w:val="false"/>
          <w:color w:val="000000"/>
          <w:sz w:val="28"/>
        </w:rPr>
        <w:t>, с которой заключено соглашение о признании результатов деятельности саморегулируемой организации.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23. 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и (или) проверка на соответствие требованиям не должен превышать пяти процентов от общего количества таких субъектов контроля в определенной сфере государственного контроля.";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15, изложить в новой редакции: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17, изложить в новой редакции: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приложении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15, изложить в новой редакции: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17, изложить в новой редакции: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электроэнергетики в отношении энергопередающих организаций, утвержденном указанным совместным приказом: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10, изложить в новой редакции: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33, изложить в новой редакции: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электроэнергетики в отношении энергопроизводящих организаций, утвержденном указанным совместным приказом: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28 и 29, изложить в новой редакции: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электроэнергетики в отношении энергопроизводящих организаций, использующих возобновляемые источники энергии, утвержденном указанным совместным приказом: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15, изложить в новой редакции: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ежегодного периода с 15 (пятнадцатого) августа по 30 (тридцатое) сентября включительно по приему документов на получение Паспорта готовности осуществляется через веб-портал "цифрового правительства" www.egov.kz.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382 и 383, изложить в новой редакции: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теплоэнергетики в отношении теплопроизводящих субъектов, утвержденном указанным совместным приказом: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15, изложить в новой редакции: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17, изложить в новой редакции: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теплоэнергетики в отношении теплотранспортирующих субъектов, утвержденном указанным совместным приказом: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строку, порядковый номер 15, изложить в новой редакции: 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предоставления в Комитет государственного энергетического надзора и контроля Министерства энергетики Республики Казахстан ежегодно, в срок до 1 декабря, списка руководителей, подлежащих квалификационной проверке знаний на следующий календарный год.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17, изложить в новой редакции: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сроков направления в Комитет государственного энергетического надзора и контроля Министерства энергетики Республики Казахстан информации о приеме на работу или увольнении руководителя энергопроизводящей организации в течение 15 календарных дней со дня принятия (увольнения) руководителя.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энергетики Республики Казахстан после его официального опубликования;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информационной системе "Единый реестр субъектов и объектов проверок";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1), 2) и 3) настоящего пункта.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вице-министра энергетики Республики Казахстан.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>Заместитель Премьер-Министра – Министр национальной экономики Республики Казахстан __________С. Жумангарин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12000"/>
            </w:tblGrid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>Министр энергетики Республики Казахстан __________Е. Аккенженов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120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95" w:id="8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      по       правовой      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      специальным      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     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