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e26065" w14:textId="ee260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совместных приказов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Генерального Прокурора Республики Казахстан от 24 сентября 2026 года № 154 и и.о. Председателя Агентства Республики Казахстан по финансовому мониторингу от 25 сентября 2026 года № 16. Зарегистрирован в Министерстве юстиции Республики Казахстан 29 сентября 2026 года № 40009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Признать утратившими силу: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совместный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финансовому мониторингу от 15 марта 2022 года № 21 и Генерального Прокурора Республики Казахстан от 24 марта 2022 года № 54 "Об утверждении Правил и оснований получения уполномоченным органом по финансовому мониторингу из системы информационного обмена правоохранительных, специальных государственных и иных органов информации, необходимой для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(зарегистрирован в Реестре государственной регистрации нормативных правовых актов за № 27194);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совместный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Председателя Агентства Республики Казахстан по финансовому мониторингу от 28 ноября 2025 года № 16 и Генерального Прокурора Республики Казахстан от 2 декабря 2025 года № 152 "О внесении изменений в совместный приказ Председателя Агентства Республики Казахстан по финансовому мониторингу от 15 марта 2022 года № 21 и Генерального Прокурора Республики Казахстан от 24 марта 2022 года № 54 "Об утверждении Правил и оснований получения уполномоченным органом по финансовому мониторингу из системы информационного обмена правоохранительных, специальных государственных и иных органов информации, необходимой для противодействия легализации (отмыванию) доходов, полученных преступным путем, и финансированию терроризма"" (зарегистрирован в Реестре государственной регистрации нормативных правовых актов за № 37524).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правовой статистике и специальным учетам Генеральной прокуратуры Республики Казахстан (далее – Комитет) в установленном законодательством Республики Казахстан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Генеральной прокуратуры Республики Казахстан после его официального опубликования;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настоящего совместного приказа заинтересованным субъектам правовой статистики и специальных учетов, а также территориальным и приравненным к ним органам Комитета для исполнения.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курирующих заместителей Генерального Прокурора Республики Казахстан и Председателя Агентства Республики Казахстан по финансовому мониторингу.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по истеченим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Председателя Агенства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финансовому мониторингу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Генеральный Прокурор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__________Ж. Елемесов__________Б.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