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33f139" w14:textId="c33f13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 Министра здравоохранения Республики Казахстан от 11 декабря 2020 года № ҚР ДСМ-257/2020 "Об утверждении Стандарта организации проведения лабораторной диагностики"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28 сентября 2026 года № 118. Зарегистрирован в Министерстве юстиции Республики Казахстан 30 сентября 2026 года № 40025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 декабря 2020 года № ҚР ДСМ-257/2020 "Об утверждении Стандарта организации проведения лабораторной диагностики" (зарегистрирован в Реестре государственных регистрации нормативно-правовых актов № 21768) следующие изменения и дополнения: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130 Кодекса Республики Казахстан "О здоровье народа и системе здравоохранения"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Стандарте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проведения лабораторной диагностики, утвержденном указанным приказом: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"14) клинико-диагностическая лаборатория (далее – КДЛ) – структурное подразделение организации здравоохранения или самостоятельное юридическое лицо, выполняющая лабораторные исследования биологического материала (общеклинические, биохимические, гемастазиологические, полимеразно-цепной реакции, иммунологические (иммунохроматографические, иммуноферментные, иммунохемолюминисцентные, электрохемолюминисцентные), серологические, микробиологические, физико-химические, микроскопические, цитологические, цитохимические, молекулярно-генетические и цитогенетические, химико-токсикологические), с целью получения информации для диагностики, предупреждения и (или) лечения болезни, оценки состояния здоровья человека, а также обеспечения консультативной помощи по вопросам лабораторной диагностики, включая интерпретацию результатов исследования;";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"16) медицинская лаборатория (клиническая лаборатория) – общее наименование лаборатории системы здравоохранения, которая проводит разные виды лабораторных исследований, в целях получения информации для диагностики, предупреждения и лечения болезни или оценки состояния здоровья человека, определенное стандартом СТ РК ISO 15189-2023 "Лаборатории медицинские. Требования к качеству и компетентности (далее– СТ РК ISO 15189-2023);";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21-1) следующего содержания: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"21-1) референс-центр (РЦ) – определяемое уполномоченным органом структурное подразделение государственных медицинских организаций, медицинских организаций, сто процентов голосующих акций (долей участия в уставном капитале) которых принадлежат государству, оказывающее специализированную, в том числе высокотехнологичную, медицинскую помощь, осуществляющее координацию, организационно-методическую работу, обеспечение внедрения системы внешней оценки качества и безопасности при оказании высокотехнологичной медицинской помощи, а также при проведении патологоанатомической диагностики;";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"3. Проведение лабораторной диагностики документируется с представлением статистической отчетности по установленным формам в цифровых системах и порталах,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Кодекса;";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"4. Для обеспечения качества выполнения лабораторной диагностики применяется ВЛКК и участие в программах ВОК, в том числе в виде межлабораторных сравнительных испытаний, проводимых аккредитованным провайдером проверки квалификации в соответствии с требованием Государственного стандарта Республики Казахстан СТ РК ISO/IEC 17043-2025 "Оценка соответствия. Общие требования к компетентности провайдеров проверки квалификации";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"5. Подтверждение компетентности и качества лабораторной диагностики регулируется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аккредитации в области оценки соответствия" и требованиями действующей редакцией СТ РК ISO 15189-2023;";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6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ПЗ как самостоятельное юридическое лицо или структурное подразделение медицинской организации, в котором проводится прием и забор биологического материала пациента и (или) проведение лабораторных исследований на портативных анализаторах и экспресс тестах. В ПЗ предусматриваются кабинеты для забора крови, мазков, кабинет приема биологического материала, где проводится отбор и прием биологического материала, хранение, центрифугирование, подготовка биологического материала для транспортировки в медицинскую лабораторию и регистрация данных пациента в лабораторную цифровую систему. Транспортировка биологического материала, в том числе авто-, авиа- и железнодорожным транспортом осуществляется в соответствии со стандартом СТ РК ISO 15189-2023. Прием и забор биологического материала в ПЗ проводятся по направлению клинического специалиста или по инициативе пациентов без направления клинического специалиста и отражаются в цифровой системе, используемой в системе здравоохранения. ПЗ функционирует в соответствии с режимом работы медицинской организации;";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6) следующего содержания: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РЦ, обеспечивающее внедрение системы внешней оценки качества и безопасности при оказании специализированной, в том числе высокотехнологичной онкологической медицинской помощи;";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7 изложить в следующей редакции:</w:t>
      </w:r>
    </w:p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внедрение высокоинформативных технологий, автоматизации и цифровизации лабораторного процесса;";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8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цитологические и гистологические исследования — лабораторные морфологические исследования прижизненно полученного биологического материала (биопсийного, операционного, пункционного, эндоскопического, аспирационного, эксфолиативного, а также биологического материала, полученного методом мазков отпечатков, мазков-соскобов и смывов), выполняемые в медицинской лаборатории в целях диагностики патологических процессов, установления диагноза, определения прогноза заболевания и выбора тактики лечения;";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11) следующего содержания: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"11) молекулярно-генетические и цитогенетические исследования –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исследования, направленные на выявление генетических, эпигенетических и хромосомных изменений в биологическом материале в целях диагностики, классификации, оценки прогноза, стратификации риска, выбора тактики лечения и мониторинга эффективности лечения;";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Все емкости, контейнеры, пробирки с биологическим материалом маркируются (Фамилия, Имя, Отчество (при его наличии), отделение, палата, дата забора биологического материала) с присвоением идентификационного кода, сортируются по видам исследования, оцениваются на пригодность к исследованиям.";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"28. Лаборатория использует лабораторные цифровые системы, интегрированные с медицинскими цифровыми системами, с функциями отправки направления на исследование в ПЗ, фиксации основных этапов проведения лабораторных исследований, включая ВЛКК, и отправки результатов лабораторных исследований специалисту, направившему на исследование.".</w:t>
      </w:r>
    </w:p>
    <w:bookmarkEnd w:id="25"/>
    <w:bookmarkStart w:name="z4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обеспечить:</w:t>
      </w:r>
    </w:p>
    <w:bookmarkEnd w:id="26"/>
    <w:bookmarkStart w:name="z4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7"/>
    <w:bookmarkStart w:name="z4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bookmarkEnd w:id="28"/>
    <w:bookmarkStart w:name="z4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предоставление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29"/>
    <w:bookmarkStart w:name="z4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30"/>
    <w:bookmarkStart w:name="z4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здравоохранения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Альназарова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