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7306d" w14:textId="2b7306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здравоохранения Республики Казахстан от 13 октября 2020 года № ҚР ДСМ-129/2020 "Об утверждении правил формирования фармацевтического инспектората, ведения реестра фармацевтических инспекторов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28 сентября 2026 года № 119. Зарегистрирован в Министерстве юстиции Республики Казахстан 30 сентября 2026 года № 40026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13 октября 2020 года № ҚР ДСМ-129/2020 "Об утверждении правил формирования фармацевтического инспектората, ведения реестра фармацевтических инспекторов Республики Казахстан" (зарегистрирован в Реестре государственной регистрации нормативных правовых актов под № 21435) следующее изменения: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фармацевтического инспектората, ведения реестра фармацевтических инспекторов Республики Казахстан,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настоящих Правилах используются следующие основные понятия: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реестр фармацевтических инспекторов Республики Казахстан – цифровой ресурс уполномоченного органа, содержащий сведения о фармацевтических инспекторах Республики Казахстан;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фармацевтический инспектор по надлежащим фармацевтическим практикам – лицо, уполномоченное на осуществление функций по проведению фармацевтической инспекции по надлежащим фармацевтическим практикам и включенное в реестр фармацевтических инспекторов Республики Казахстан;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фармацевтический инспекторат по надлежащим фармацевтическим практикам – структурные подразделения государственного органа в сфере обращения лекарственных средств и медицинских изделий, его территориальные подразделения (далее – государственный орган) и (или) государственная экспертная организация в сфере обращения лекарственных средств и медицинских изделий, осуществляющие инспекцию за соблюдением надлежащих фармацевтических практик на лекарственные средства и требований к внедрению, поддержанию и оценке системы менеджмента качества медицинских изделий в зависимости от потенциального риска их применения;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фармацевтическая инспекция по надлежащим фармацевтическим практикам (далее – фармацевтическая инспекция) – оценка объекта в сфере обращения лекарственных средств с целью определения его соответствия требованиям надлежащих фармацевтических практик Республики Казахстан и (или) Евразийского экономического союза.";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14-1 изложить в следующей редакции:</w:t>
      </w:r>
    </w:p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используют знания, необходимые для проведения фармацевтических инспекций, в том числе знания в области компьютеризованных систем и цифровых технологий;";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Ведение реестра осуществляется посредством получения актуальных сведений о фармацевтических инспекторах, хранения, опубликования сведений реестра на цифровом ресурсе уполномоченного органа в области здравоохранения, а также предоставления доступа к сведениям реестра заинтересованным организациям (регуляторные органы (фармацевтические инспектораты) иностранных государств).".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