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a8c8dd" w14:textId="0a8c8d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приказ Первого заместителя Премьер-Министра Республики Казахстан – Министра финансов Республики Казахстан от 30 марта 2020 года № 336 "Об утверждении Правил оказания государственной услуги "Выдача лицензии на осуществление аудиторской деятельности"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30 сентября 2026 года № 659. Зарегистрирован в Министерстве юстиции Республики Казахстан 30 сентября 2026 года № 40034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настоящего приказа </w:t>
      </w:r>
      <w:r>
        <w:rPr>
          <w:rFonts w:ascii="Times New Roman"/>
          <w:b w:val="false"/>
          <w:i w:val="false"/>
          <w:color w:val="ff0000"/>
          <w:sz w:val="28"/>
        </w:rPr>
        <w:t>см. п. 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ПРИКАЗЫВАЮ: 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Первого заместителя Премьер-Министра Республики Казахстан – Министра финансов Республики Казахстан от 30 марта 2020 года № 336 "Об утверждении Правил оказания государственной услуги "Выдача лицензии на осуществление аудиторской деятельности" (зарегистрирован в Реестре государственной регистрации нормативных правовых актов под № 20212) следующие изменения и дополнение: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лицензии на осуществление аудиторской деятельности", утвержденных указанным приказом: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"6-1. При обращении услугополучателя после окончания рабочего времени, в выходные и праздничные дни, в соответствии с Трудовым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прием запроса и выдача результатов оказания государственной услуги осуществляется следующим рабочим днем.";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"9-1. При отказе в оказании государственной услуги заслушивание с услугополучателем не проводится.";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9-2 следующего содержания: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"9-2.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предусмотренных в пункте 8 перечня основных требований к оказанию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услугодатель принимает заявления посредством цифрового листа ожидания.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срок не более 3 (трех) рабочих дней для устранения выявленных недостатков, который не включается в общий срок оказания соответствующего подвида государственной услуги.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недостатков в установленный срок услугодатель отказывает в приеме заявления и документов.";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приложению к настоящему приказу.</w:t>
      </w:r>
    </w:p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методологии бухгалтерского учета, аудита и оценки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дня его первого официального опубликования;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финансов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4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по правовой статистике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специальным учетам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Генеральной прокуратуры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5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интеллекта 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6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659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государственной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услуги "Выдача лицензии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осуществление аудиторской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деятельности"</w:t>
            </w:r>
          </w:p>
        </w:tc>
      </w:tr>
    </w:tbl>
    <w:bookmarkStart w:name="z29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"Выдача лицензии на осуществление аудиторской деятельности" (далее – перечень основных требований)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"Выдача лицензии на осуществление аудиторской деятельности"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подвидов государственной услуги: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Выдача лицензии на осуществление аудиторской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Переоформление лицензии на осуществление аудиторской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Прекращение действия лицензии на осуществление аудиторской деятельности.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услугодателя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внутреннего государственного аудита Министерства финансов Республики Казахстан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(далее–услугодатель)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Способы предоставления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заявления и выдача результатов оказания государственной услуги осуществляется через: веб-порталы "Цифрового правительства" www.egov.kz, www.elicense.kz (далее 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лицензии – 4 (четыре) рабочих дня; переоформление лицензии – 4 (четыре) рабочих дня;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прекращение действия лицензии – 10 (десять)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лицензии, переоформление лицензии и прекращение действия лицензии на осуществление аудиторской деятельности, либо мотивированный ответ об отказе в оказании государственной услуги в случаях и по основаниям, предусмотренным в пункте 9 настоящего перечня основных требований.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 –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на платной основе юридическим лицам.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 оказании государственной услуги в бюджет уплачивается лицензионный сбор за право занятия отдельными видами деятельности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616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Налогового Кодекса Республики Казахстан: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лицензионный сбор при выдаче лицензии за право занятия аудиторской деятельностью – составляет 10 месячных расчетных показателей;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лицензионный сбор за переоформление лицензии – составляет 10 процентов от ставки при выдаче лицензии;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лицензионный сбор за прекращение действия лицензии не взимается.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График работы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услугодателя – с понедельника по пятницу включительно с 08.30 до 18.00 часов, с перерывом на обед с 13.00 до 14.30 часов, кроме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праздниках в Республике Казахстан".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оказания государственной услуги размещены на интернет-ресурсе услугодателя, в разделе "Государственные услуги".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законодательству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Казахстан, прием заявлений и выдача результатов оказания государственной услуги осуществляется следующим рабочим днем);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Единого контакт-центра – ежедневно с 9.00 до 21.00 часов.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для получения лицензии: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заявление юридического лица для получения лицензии в форме электронного документа, предусмотренное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приложением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Правилам, удостоверенного электронной цифровой подписью (далее – ЭЦП)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документ, подтверждающий уплату в бюджет лицензионного сбора на право занятия аудиторской деятельностью, за исключением случаев оплаты через платежный шлюз "цифрового правительства" (далее – ПШЦП). В случае получения в автоматическом режиме данных об уплате в бюджет лицензионного сбора на право занятия аудиторской деятельностью, представление данного документа не требуется;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сведения о заявителе, предусмотренные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приложением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сведений руководителя и аудиторов о присвоении квалификационных свидетельств.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создании аудиторской организации-резидента Республики Казахстан иностранной организацией (иностранными организациями), кроме вышеперечисленных документов для подтверждения своего статуса иностранной аудиторской организацией представляются: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письма с его нотариально заверенным переводом о подтверждении статуса аудиторской организации, выдаваемый профессиональной аудиторской организацией страны, и электронная копия документа о членстве профессиональной аудиторской организации в Международной федерации бухгалтеров, подтверждающий статус иностранной аудиторской организации, или электронная копия письма с его нотариально заверенным переводом о подтверждении статуса аудиторской организации, выдаваемый компетентным органом государства, резидентом которой она является, либо нотариально заверенная копия лицензии;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для переоформления лицензии: заявление юридического лица для переоформления лицензии в форме электронного документа, предусмотренное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приложением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Правилам, удостоверенного ЭЦП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копия документа об оплате в бюджет лицензионного сбора, за исключением оплаты через ПШЦП. При возможности получения в автоматическом режиме данных об уплате в бюджет лицензионного сбора на право занятия аудиторской деятельностью, представление данного документа не требуется;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документ, подтверждающий основание для переоформления (решение учредителей);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для прекращения действия лицензии: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заявление юридического лица для прекращения действия лицензии в форме электронного документа, предусмотренное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приложением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Правилам, удостоверенного ЭЦП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документ, подтверждающий основание для прекращения действия лицензии (при наличии).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подтверждающий оплату, услугодатель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Основаниями для отказа в оказании государственной услуги являются: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занятие видом деятельности запрещено законами Республики Казахстан для данной категории юридических лиц;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 внесен лицензионный сбор;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услугополучатель не соответствует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(приговор) суда о приостановлении или запрещении деятельности, подлежащей лицензированию;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судом на основании представления судебного исполнителя временно запрещено выдавать услугополучателю-должнику лицензию;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установлена недостоверность документов, представленных услугополучателем для получения лицензии,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неустранение выявленных недостатков по истечении срока приостановления оказания государственной услуги по основанию, предусмотренному пунктом 9-2 настоящих Правил.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Иные требования с учетом особенностей оказания государственной услуги, в том числе оказываемой в электронной форме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Услугополучателю предоставлена возможность получения государственной услуги в электронной форме через портал при условии наличия ЭЦП.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 интернет-ресурсе Комитета внутреннего государственного аудита Министерства финансов Республики Казахстан, в разделе "Государственные услуги" www.gov.kz.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