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3593d6" w14:textId="73593d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исполняющего обязанности Министра индустрии и инфраструктурного развития Республики Казахстан от 12 августа 2021 года № 437 "Об утверждении Правил по оказанию государственной услуги "Приватизация жилищ из государственного жилищного фонда"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промышленности и строительства Республики Казахстан от 30 сентября 2026 года № 492. Зарегистрирован в Министерстве юстиции Республики Казахстан 2 октября 2026 года № 40062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индустрии и инфраструктурного развития Республики Казахстан от 12 августа 2021 года № 437 "Об утверждении Правил по оказанию государственной услуги "Приватизация жилищ из государственного жилищного фонда" (зарегистрирован в Реестре государственной регистрации нормативных правовых актов за № 23983)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оказанию государственной услуги "Приватизация жилищ из государственного жилищного фонда" утвержденных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Этапы оказания государственной услуги: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приватизации жилищ из коммунального жилищного фонда: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этап – предоставление услугополучателем документов, указанных в пункте 10 перечня основных требований к оказанию государственной услуги;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Сроки оказания государственной услуги приостанавливаются в случаях,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неполного пакета документов, предусмотренных пунктом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основных требований к оказанию государственной услуги.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услуги. 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 согласно перечню, предусмотренному Правилами, услугодатель принимает заявления посредством цифрового листа ожидания. 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приостановления процесса оказания государственной услуги представленные услугополучателем документы (в том числе оригиналы) подлежат возврату услугополучателю без их принятия на хранение услугодателем, за исключением случаев подачи заявления и (или) документов посредством веб-портала "цифрового правительства", стационарного абонентского устройства, абонентского устройства сотовой связи, а также иных цифровых объектов, определенных центральными государственными органами.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в течение 5 (пяти) рабочих дней устраняет выявленные недостатки.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 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 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приостановления не может превышать общий срок оказания государственной услуги, установленный настоящим пунктом.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неустранения выявленных недостатков в установленный срок услугодатель отказывает в приеме заявления и документов. 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Продление сроков оказания государственной услуги не допускается.".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второй этап – принятие жилищной комиссии решения о приватизации жилища из государственного жилищного фонда, в том числе: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услугодателем документов услугополучателя на предмет полноты и их соответствия требованиям Закона, Постановления и настоящих Правил;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формирование услугодателем состава жилищной комиссии местного исполнительного органа (государственного предприятия или государственного учреждения) для голосования и принятия решения жилищной комиссией о приватизации жилища либо вынесения мотивированного отказа;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оформление и подписание услугодателем решения жилищной комиссии о приватизации жилища;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получение услугодателем сведений о зарегистрированных правах (обременениях) на жилище из коммунального жилищного фонда и технических характеристиках жилища;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третий этап - заключение договора о приватизации жилища между услугодателем и услугополучателем.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приватизации жилищ из жилищного фонда коммунального государственного учреждения либо коммунального государственного предприятия этапы аналогичны подпункту 1) настоящего пункта.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Передача жилища из жилищного фонда коммунального государственного учреждения или коммунального государственного предприятия в коммунальный жилищный фонд осуществляется в течение 15 (пятнадцати) календарных дней с даты вынесения решения о приватизации жилища в следующем порядке: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подписание акта приема-передачи жилища (передаточного акта) уполномоченными должностными лицами передающей и принимающей сторон и утверждение передаточного акта руководителем исполнительного органа, финансируемого из местного бюджета, уполномоченного на распоряжение коммунальным имуществом, либо аппарата акима города районного значения, села, поселка, сельского округа;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регистрация в регистрирующем органе правоустанавливающих документов на жилище;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получение услугодателем сведений о зарегистрированных правах (обременениях) на жилище из коммунального жилищного фонда и технических характеристиках жилища.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приватизации жилищ из жилищного фонда республиканского государственного учреждения либо республиканского государственного предприятия: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этап – предоставление услугополучателем документов, указанных в пункте 10 Перечня основных требований к оказанию государственной услуги;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второй этап – принятие жилищной комиссией решения о приватизации жилища из государственного жилищного фонда, в том числе: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услугодателем документов услугополучателя на предмет полноты и их соответствия требованиям Закона, Постановления и настоящих Правил;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формирование услугодателем состава жилищной комиссии местного исполнительного органа (государственного предприятия или государственного учреждения) для голосования и принятия решения жилищной комиссией о приватизации жилища либо вынесения мотивированного отказа;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оформление и подписание услугодателем решения жилищной комиссии о приватизации жилища;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третий этап – передача жилища из республиканской в коммунальную собственность, в том числе: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ходатайства от акима столицы, области, города республиканского значения в адрес уполномоченного органа по управлению государственным имуществом;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принятие решения уполномоченным органом по управлению государственным имуществом, согласованным с уполномоченным органом соответствующей отрасли, осуществляющим управление республиканским юридическим лицом, на балансе которого находится передаваемое жилище, на основании ходатайства акима столицы, области, города республиканского значения;</w:t>
      </w:r>
    </w:p>
    <w:bookmarkEnd w:id="37"/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подписание передаточного акта уполномоченными должностными лицами передающей и принимающей сторон и утверждение передаточного акта руководителем территориального подразделения уполномоченного органа по управлению государственным имуществом (заместителем Председателя Национального Банка Республики Казахстан) и исполнительного органа, финансируемого из местного бюджета, уполномоченного на распоряжение коммунальным имуществом, либо аппарата акима города районного значения, села, поселка, сельского округа;</w:t>
      </w:r>
    </w:p>
    <w:bookmarkEnd w:id="38"/>
    <w:bookmarkStart w:name="z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регистрация в регистрирующем органе правоустанавливающих документов на жилище;</w:t>
      </w:r>
    </w:p>
    <w:bookmarkEnd w:id="39"/>
    <w:bookmarkStart w:name="z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получение услугодателем сведений о зарегистрированных правах (обременениях) на жилище из коммунального жилищного фонда и технических характеристиках жилища;</w:t>
      </w:r>
    </w:p>
    <w:bookmarkEnd w:id="40"/>
    <w:bookmarkStart w:name="z4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четвертый этап - заключение договора о приватизации жилища между услугодателем и услугополучателем.";</w:t>
      </w:r>
    </w:p>
    <w:bookmarkEnd w:id="41"/>
    <w:bookmarkStart w:name="z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42"/>
    <w:bookmarkStart w:name="z4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приложение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 </w:t>
      </w:r>
    </w:p>
    <w:bookmarkEnd w:id="43"/>
    <w:bookmarkStart w:name="z4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44"/>
    <w:bookmarkStart w:name="z4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Казахстан.</w:t>
      </w:r>
    </w:p>
    <w:bookmarkEnd w:id="45"/>
    <w:bookmarkStart w:name="z5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промышленности и строительства Республики Казахстан после его официального опубликования.</w:t>
      </w:r>
    </w:p>
    <w:bookmarkEnd w:id="46"/>
    <w:bookmarkStart w:name="z5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47"/>
    <w:bookmarkStart w:name="z5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со дня первого официального опубликования.</w:t>
      </w:r>
    </w:p>
    <w:bookmarkEnd w:id="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промышленности 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 Шархан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492 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 государственной услуги "Приватизация жилищ из государственного жилищного фонда"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"Приватизация жилищ из государственного жилищного фонда"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 жилищ из государственного жилищного фонда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Отсутствует </w:t>
            </w:r>
          </w:p>
          <w:bookmarkEnd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услугодателя, соуслугодателя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 столицы, областей, городов республиканского значения, районов и городов областного значения (далее – услугодатель).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Некоммерческое акционерное общество "Государственная корпорация "Правительство для граждан" (далее – Государственная корпорация);</w:t>
            </w:r>
          </w:p>
          <w:bookmarkEnd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 www.egov.kz (далее -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при приватизации жилищ из коммунального жилищного фонда:</w:t>
            </w:r>
          </w:p>
          <w:bookmarkEnd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первый и второй этап: решение жилищной комиссии о приватизации жилища в течение 30 (тридцати) календарных дней с даты предоставления услугополучателем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третий этап: заключение договора о приватизации жилища между услугодателем и услугополучателем в течение 5 (пяти) рабочих дней.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при приватизации жилищ из жилищного фонда коммунального государственного учреждения либо коммунального государственного предприятия: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первый и второй этап: решение жилищной комиссии о приватизации жилища в течение 30 (тридцати) календарных дней с даты предоставления услугополучателем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третий этап: передача жилища из жилищного фонда коммунального государственного учреждения или коммунального государственного предприятия в коммунальный жилищный фонд, в том числе государственная регистрация в регистрирующем органе правоустанавливающих документов на жилище осуществляется в течение 15 (пятнадцати) календарных дней с даты вынесения решения о приватизации жилища;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четвертый этап: заключение договора о приватизации жилища между услугодателем и услугополучателем в течение 5 (пяти) рабочих дней.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при приватизации жилищ из жилищного фонда республиканского государственного учреждения либо республиканского государственного предприятия: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первый и второй этап: решение жилищной комиссии о приватизации жилища в течение 30 (тридцати) календарных дней с даты предоставления услугополучателем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третий этап: передача жилища из республиканской в коммунальную собственность после вынесения решения о приватизации в течение 30 (тридцати) календарных дней: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принятие решения уполномоченным органом по управлению государственным имуществом, согласованным с уполномоченным органом соответствующей отрасли, осуществляющим управление республиканским юридическим лицом, на балансе которого находится передаваемое жилище, на основании ходатайства акима столицы, области, города республиканского значения в течение 15 (пятнадцать) календарных дней с даты принятия жилищной комиссией решения о приватизации жилища;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подписание передаточного акта уполномоченными должностными лицами передающей и принимающей сторон и утверждение передаточного акта руководителем территориального подразделения уполномоченного органа по управлению государственным имуществом (заместителем Председателя Национального Банка Республики Казахстан) и исполнительного органа, финансируемого из местного бюджета, уполномоченного на распоряжение коммунальным имуществом, либо аппарата акима города районного значения, села, поселка, сельского округа, и государственная регистрация в регистрирующем органе правоустанавливающих документов на жилище в течение 15 (пятнадцать) календарных дней с даты принятия решений по жилищу;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четвертый этап: заключение договора о приватизации жилища между услугодателем и услугополучателем в течение 5 (пяти)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 и (или) бумажная.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при приватизации жилищ из коммунального жилищного фонда, из жилищного фонда коммунального государственного учреждения либо коммунального государственного предприятия: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решение жилищной комиссии о приватизации жилища либо мотивированный отказ;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договор о приватизации жилища между услугодателем и услугополучателем.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при приватизации жилищ из жилищного фонда республиканского государственного учреждения либо республиканского государственного предприятия: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решение жилищной комиссии о приватизации жилища либо мотивированный отказ;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передаточный акт;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договор о приватизации жилища между услугодателем и услугополучателем.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Неоплачиваемый</w:t>
            </w:r>
          </w:p>
          <w:bookmarkEnd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Государственной корпорации и цифровых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услугодателя – с понедельника по пятницу, в соответствии с установленным графиком работы, за исключением выходных и праздничных дней, согласно Трудовому кодексу Республики Казахстан (далее - Кодекс) с перерывом на обед;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Государственной корпорации –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Трудового кодекса.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Трудового кодекса, прием заявлений и выдача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на приватизацию занимаемого жилища, подписанное всеми совершеннолетними членами семьи нанимателя;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копии свидетельства о заключении (расторжении) брака, смерти членов семьи, рождении детей (по мере необходимости, в случае отсутствия сведений в цифровой системе);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договор найма либо ордер на жилище;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случаях признания других лиц членами семьи услугополучателя, последним предоставляется копия решения суда о признании их членами семьи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в случаях отсутствия сведений в цифровых системах граждане Республики Казахстан, относящиеся к пункту 8 статьи 13 Закона Республики Казахстан "О жилищных отношениях", дополнительно предоставляют копию документа, подтверждающую их право на безвозмездное получение в собственность занимаемых ими жилищ из государственного жилищного фонда;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граждане Республики Казахстан, относящиеся к категории государственных служащих, работников бюджетных организаций, военнослужащих, сотрудников специальных государственных органов, судей и лиц, занимающих государственные выборные должности, дополнительно предоставляют копию справки с места работы (службы) либо копию документа, подтверждающего трудовую деятельность работника;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кандидаты в космонавты, космонавты предоставляют копию документа, подтверждающий их статус, который присваивается Правительством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документ, подтверждающий отсутствие задолженности по договору найма жилища;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документов, удостоверяющих личность, свидетельства о заключении или расторжении брака (после 1 июня 2008 года), о смерти (после 13 августа 2007 года), о рождении детей (после 13 августа 2007 года), сведения о наличии или отсутствии жилища (по Республике Казахстан), принадлежащего им на праве собственности, сведения об адресе, решение суда о признании других лиц членами семьи услугополучателя, услугодатель получает на всех членов семьи из соответствующих государственных цифровых систем через шлюз "цифрового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оказании государственной услуги, не допускается истребование от услугополучателей документов и сведений, которые получаются из цифровых систем.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несоответствие услугополучателя и (или) представленных материалов, объектов, данных и сведений, необходимых для оказания государственной или социально ответственной услуги, требованиям, установленным нормативными правовыми актами Республики Казахстан;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отрицательный ответ уполномоченного государственного органа на запрос о согласовании, который требуется для оказания государственной или социально ответственной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или социально ответственной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или социально ответственной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отсутствие согласия услугополучателя, предоставляемого в соответствии со статьей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или социально ответственной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неустранение выявленных недостатков по истечении срока приостановления оказания государственной или социально ответственной услуги по основанию, предусмотренному подпунктом 4) пункта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18-2 Закона Республики Казахстан "О государственных и социально ответственных услугах".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подписи.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получения государственных услуг в электронной форме посредством портала субъекты получения услуг в электронной форме могут использовать одноразовые пароли в соответствии с законодательством Республики Казахстан.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