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47c27" w14:textId="6647c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и.о. Министра экологии, геологии и природных ресурсов Республики Казахстан от 19 июля 2021 года № 261 "Об утверждении Правил разработки и утверждения лимитов накопления отходов и лимитов захоронения отходов, представления и контроля отчетности об управлении отходами"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1 октября 2026 года № 248. Зарегистрирован в Министерстве юстиции Республики Казахстан 5 октября 2026 года № 40085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экологии, геологии и природных ресурсов Республики Казахстан от 19 июля 2021 года № 261 "Об утверждении Правил разработки и утверждения лимитов накопления отходов и лимитов захоронения отходов, представления и контроля отчетности об управлении отходами" (зарегистрирован в Реестре государственной регистрации нормативных правовых актов 23 июля 2021 года № 23675)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 и утверждения лимитов накопления отходов и лимитов захоронения отходов, представления и контроля отчетности об управлении отходами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Операторы объектов I и II категорий предоставляют в уполномоченный орган в области охраны окружающей среды периодические отчеты по результатам производственного экологического контроля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187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а также документацию для ведения Национальный банк данных о состоянии окружающей среды и природных ресурсов Республики Казахстан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статьи 384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Кодекса.".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экологического регулирования и контроля Министерства экологии и природных ресурсов Республики Казахстан в установленном законодательством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ресурсов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промышленности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строительства 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