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0fab6" w14:textId="2e0fa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индустрии и инфраструктурного развития Республики Казахстан от 15 июня 2022 года № 342 "Об утверждении Правил оказания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7 октября 2026 года № 501. Зарегистрирован в Министерстве юстиции Республики Казахстан 8 октября 2026 года № 40127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15 июня 2022 года № 342 "Об утверждении Правил оказания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рынок" (зарегистрирован в Реестре государственной регистрации нормативных правовых актов за № 28504)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мер государственного стимулирования промышленности, направленных на продвижение отечественных обработанных товаров, работ и услуг на внутренний рынок,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Оператором открывается счет в соответствии с бюджетным законодательством Республики Казахстан для осуществления управления средствами, выделенными на оказание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рынок, на основе договора, заключаемого между уполномоченным органом и Оператором.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части затрат субъектов промышленно-инновационной деятельности по продвижению обработанных товаров, работ и услуг казахстанского происхождения на внутренний рынок осуществляется в пределах средств, предусмотренных на эти цели в республиканском бюджете на соответствующий финансовый год.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полном освоении денежных средств, предусмотренных республиканским бюджетом на соответствующий финансовый год для осуществления предоставления мер государственного стимулирования в рамках настоящих Правил, Оператор приостанавливает прием заявок до поступления средств на текущий счет.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в течение одного рабочего дня со дня полного освоения денежных средств, предусмотренных республиканским бюджетом на соответствующий финансовый год для осуществления предоставления мер государственного стимулирования в рамках настоящих Правил, или поступления средств на текущий счет размещает на своем интернет-ресурсе уведомление о приостановлении или возобновлении приема заявок.";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"35. В течении 2 (двух) рабочих дней после дня регистрации заявки проверяется полнота представленных документов. При установлении факта представления услугополучателем неполного пакета документов, предусмотренных в Перечне основных требований и (или) документов с истекшим сроком действия, услугодатель приостанавливает процесс оказания государственной услуги.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направляет услугополучателю уведомление о приостановлении процесса оказания государственной услуги.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услугополучателю устанавливается разумный срок для устранения выявленных недостатков, который не включается в общий срок оказания государственной услуги, установленный пунктом 3 Перечня основных требований, и не превышает его.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отказывает в приеме заявления и документов.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6 (шести) рабочих дней после проверки заявки и прилагаемых к ней документов на полноту осуществляет их проверку на предмет соответствия установленным требованиям настоящих Правил и принимает решение о возможности или невозможности оказания государственной услуги.";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внутристрановой ценности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первого официального опубликования.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 строительства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Бюро национальной статистики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Агентства по стратегическому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планированию и реформам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интеллекта и цифрового развития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торговли и интеграции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стимулирования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промышленности, направленных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продвижение обработанных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работ и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казахстанского происхождения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внутренний рынок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"Возмещение части затрат субъектов промышленно-инновационной деятельности по продвижению обработанных товаров, работ и услуг казахстанского происхождения на внутренний рынок"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"Казахстанский центр индустрии и экспорта "QazIndustry" (далее -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веб-портал "цифрового правительства" www.egov.kz.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цифровая система www.qazindustry.gov.kz.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 оказания государственной услуги и ее подвидов (при наличии);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(восемь) рабочих дней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оказания государственной услуги и ее подвидов (при наличии);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возможности возмещения части затрат, с приложением подписанного со стороны услугодателя Соглашения о возмещении части затрат либо мотивированный отказ в оказании государственной услуги по основаниям, предусмотренным пунктом 9 настоящего Перечня основных требований к оказанию государственной услуги, в форме электронного документа.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Неоплачиваемый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Портала -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– Кодекс), прием заявки и документов и выдача результатов оказания государственной услуги осуществляется следующим рабочим днем);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Услугодателя с понедельника по пятницу с 8:30 до 17:30 часов, с перерывом на обед с 12:30 до 14:30 часов, кроме выходных и праздничных дней, согласно Кодекса, в порядке очереди, без предварительной записи и ускоренного обслуживания.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заявку субъекта промышленно-инновационной деятельности на оказание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 по форме, согласно приложению 1 к настоящим Правилам;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электронные копии документов, подтверждающих казахстанское происхождение товаров, работ и услуг, действующих на возмещаемый период. Документами, подтверждающими казахстанское происхождение товаров, работ и услуг являются выписка из реестра казахстанских товаропроизводителей, Сертификат о происхождении товара формы "СТ-KZ", Индустриальный сертификат; Сертификат СТ-KZ, индустриальный сертификат сохраняют свое действие до 1 января 2026 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электронные копии договоров на выполнение работ/услуг с приложениями к договору, затраты на оплату которого включены в заявку для их возмещения;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электронные копии счетов на оплату (если предусмотрены в платежных документах), счетов-фактур и актов выполненных работ/услуг, а также платежные документы, заверенные банком, подтверждающие факт оплаты субъектом промышленно-инновационной деятельности работ/услуг.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Если исполнителем выступает нерезидент Республики Казахстан, взамен копии актов выполненных работ, услуг и/или счетов-фактур и/или инвойса, предоставляются документы, подтверждающие факт оказания услуги и регистрацию такого юридического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отчет по итогам понесенных субъектом промышленно-инновационной деятельности затрат (на бланке заявителя, при наличии), где указывается: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краткое описание деятельности Заявителя в приоритетном секторе экономики;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необходимость понесенных затрат;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экономический эффект от полученных работ и/или услуг на деятельности субъекта промышленно-инновационной деятельности до понесенных затрат и после. зависимости от вида затрат дополнительно представляются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по затратам, связанные с прохождением международной сертификации и понесенным при подтверждении соответствия работ и услуг казахстанского происхождения и систем менеджмента качества требованиям, установленным техническими регламентами и (или) документами по стандартизации, допускаемыми на территории Республики Казахстан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техническом регулировании":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электронные копии документов, подтверждающих прохождение процедур соответствия товаров, работ, услуг и систем менеджмента качества требованиям, установленным техническими регламентами и (или) документами по стандартизации, включая стандарты организации, или условиям договоров (сертификаты, разрешения, регистрационные удостоверения, протоколы испытаний, копии одобрения типа транспортного средства, одобрения типа шасси);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по затратам, связанным с приобретением оборудования для нанесения средств идентификации (маркировки), включая программное обеспечение для маркировки обувной продукции: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закупке (приобретению) средств идентификации, а также, на закупку (приобретение) типографских услуг по нанесению средств идентификации на стадии выпуска продукции: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договора и (или) соглашения, подтверждающая покупку средств идентификации;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перевооружение производства путем приобретения оборудования для нанесения средств идентификации или материальных носителей, а также инженерного программного обеспечения: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копия договора и (или) соглашения, в том числе лицензионного, на поставку оборудования, включая программное обеспечение и документы, подтверждающие факт поставки и ввод в эксплуатацию.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затраты, связанные с доставкой железнодорожным транспортом от пункта отправки до пункта назначения внутри Республики Казахстан обработанных товаров казахстанского происхождения, входящей в Перечень приоритетных товаров, утвержденный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индустрии и инфраструктурного развития Республики Казахстан от 30 мая 2022 года № 306 (зарегистрирован в Реестре государственной регистрации нормативных правовых актов за № 28264); копии договоров на поставку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железнодорожная транспортная накладная, а также документы, приложенные отправителем, указанные в железнодорожной транспортной накладной;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выполненных работ, оказанных услуг к договору о перевозке (если в акте выполненных работ/оказанных услуг не отражена полная информация о них).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услугополучателе получаемые из цифровых систем услугодателем: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Информация по категории субъекта предпринимательства через портал электронного лицензирования посредством государственной услуги "Предоставление информации о категории субъекта предпринимательства" Министерства национальной экономики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Информация о уплате налогов и других обязательных платежей в бюджет через официальный интернет-ресурс Комитет государственных доходов Министерства финансов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неустранение выявленных недостатков по истечении срока приостановления оказания государственной услуги по основанию, предусмотренному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18-2 Закона Республики Казахстан "О государственных и социально ответственных услугах".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интернет-ресурсах: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Министерства промышленности и строительства Республики Казахстан –www.gov.kz/memleket/entities/mps?lang=ru, раздел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услугодателя – www.qazindustry.gov.kz;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портала - www.egov.kz. Телефон Единого контакт-центра по вопросам оказания государственных услуг: 1414, 8-800-080-7777.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