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7f727f" w14:textId="97f727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приказы Министра труда и социальной защиты населения Республики Казахстан от 6 июня 2023 года № 205 "Об утверждении Правил возмещения стоимости товаров и услуг, услуг по перевозке лиц с инвалидностью на инватакси из средств государственного бюджета при реализации их лицам с инвалидностью через портал социальных услуг" и Заместителя Премьер-Министра - Министра труда и социальной защиты населения Республики Казахстан от 30 июня 2023 года № 286 "Об утверждении Правил предоставления услуг специалиста жестового языка для лиц с инвалидностью по слуху в соответствии с индивидуальной программой абилитации и реабилитации лица с инвалидностью"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8 октября 2026 года № 393. Зарегистрирован в Министерстве юстиции Республики Казахстан 9 октября 2026 года № 40141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6 июня 2023 года № 205 "Об утверждении Правил возмещения стоимости товаров и услуг, услуг по перевозке лиц с инвалидностью на инватакси из средств государственного бюджета при реализации их лицам с инвалидностью через портал социальных услуг" (зарегистрирован в Реестре государственной регистрации нормативных правовых актов под № 32720) следующие изменение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возмещения стоимости товаров и услуг, услуг по перевозке лиц с инвалидностью на инватакси из средств государственного бюджета при реализации их лицам с инвалидностью через портал социальных услуг,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11-1) следующего содержания: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"11-1) жестовый язык – визуально-пространственная языковая система, используемая для передачи информации посредством жестов, мимики и движений тела;";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специалист жестового языка – специалист, оказывающий услуги лицам с инвалидностью по сурдопереводу с какого-либо языка на дактильный алфавит и (или) жестовый язык;".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- Министра труда и социальной защиты населения Республики Казахстан от 30 июня 2023 года № 286 "Об утверждении Правил предоставления услуг специалиста жестового языка для лиц с инвалидностью по слуху в соответствии с индивидуальной программой абилитации и реабилитации лица с инвалидностью" (зарегистрирован в Реестре государственной регистрации нормативных правовых актов под № 32992) следующие изменения и дополнения: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услуг специалиста жестового языка для лиц с инвалидностью по слуху в соответствии с индивидуальной программой абилитации и реабилитации лица с инвалидностью, утвержденных указанным приказом: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2-1) следующего содержания: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"2-1) жестовый язык – визуально-пространственная языковая система, используемая для передачи информации посредством жестов, мимики и движений тела;";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специалист жестового языка – специалист, оказывающий услуги лицам с инвалидностью по сурдопереводу с какого-либо языка на дактильный алфавит и (или) жестовый язык;";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9-1 следующего содержания: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"9-1. Работник Госкорпорации и (или) специалист горуправления, отдела занятости приостанавливает процесс оказания государственной услуги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18-2 Закона.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обнаружения ошибок или неточностей в заявлении и (или) документах, представленных заявителем, их несоответствия требованиям по форме и содержанию, представления заявителем неполного пакета документов согласно пункту 8 Перечня основных требований к оказанию государственной услуги согласно приложению 3 к настоящим Правилам, работник Госкорпорации и (или) специалист горуправления, отдела занятости принимает заявление посредством цифрового листа ожидания с направлением заявителю уведомления о приостановлении процесса оказания государственной услуги согласно приложению 3-1 к настоящим Правилам.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представленные заявителем документы (в том числе оригиналы) подлежат возврату заявителю без их принятия на хранение Госкорпорацией и (или) горуправлением, отделом занятости, за исключением веб-портала и абонентского устройства.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заявителем после устранения выявленных недостатков в пределах срока приостановления.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заявителю устанавливается 2 (два) рабочих дня для устранения выявленных недостатков, которые не включаются в общий срок оказания соответствующей государственной услуги, установленный пунктом 3 Перечня основных требований к оказанию государственной услуги согласно приложению 3 к настоящим Правилам, и не должен превышать его.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заявителя.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В случае неустранения выявленных недостатков в установленный срок работник Госкорпорации и (или) специалист горуправления, отдела занятости выдает расписку об отказе в приеме документов по форме согласно приложению 4 к Правилам.";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При соответствии пакета документов, указанных в пункте 8 Перечня основных требований к оказанию государственной услуги, согласно приложению 3 к настоящим Правилам, специалист горуправления, отдела занятости в течение 5 (пяти) рабочих дней рассматривает документы, по итогам заявителю о результате оказания государственной услуги выдает уведомление по форме согласно приложению 5 к Правилам.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День приема документов Госкорпорацией не входит в срок оказания государственной услуги.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оснований для отказа, предусмотренных пунктом 9 Перечня основных требований к оказанию государственной услуги согласно приложению 3 к настоящим Правилам, заслушивание с заявителем не проводится.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получения уведомления от горуправления, отдела занятости Госкорпорация информирует заявителя о результатах оказания государственной услуги посредством передачи смс-уведомления на абонентское устройство заявителя.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Госкорпорация обеспечивает хранение результата в течение одного месяца, после чего передают его горуправлениям, отделам занятости для дальнейшего хранения. При обращении заявителя по истечении одного месяца, по запросу Госкорпорации, горуправления и отделы занятости в течение одного рабочего дня направляют готовые документы в Госкорпорацию для выдачи заявителю.";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22-1 следующего содержания: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"22-1. Специалист горуправления, отдела занятости приостанавливает процесс оказания государственной услуги в случаях, предусмотренных пунктом 2 статьи 18-2 Закона. 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обнаружения ошибок или неточностей в заявлении и (или) документах, представленных заявителем, их несоответствия требованиям по форме и содержанию, представления заявителем неполного пакета документов в соответствии с пунктом 8 Перечня основных требований к оказанию государственной услуги согласно приложению 3 к настоящим Правилам, специалист горуправления, отдела занятости принимает заявление посредством цифрового листа ожидания с направлением заявителю посредством веб-портала уведомления о приостановлении процесса оказания государственной услуги по форме согласно приложению 3-1 к настоящим Правилам.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заявителем после устранения выявленных недостатков в пределах срока приостановления.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заявителю устанавливается 2 (два) рабочих дня для устранения выявленных недостатков, которые не включаются в общий срок оказания соответствующей государственной услуги, установленный пунктом 3 Перечня основных требований к оказанию государственной услуги согласно приложению 3 к настоящим Правилам, и не должен превышать его.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заявителя.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недостатков.";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"24. При соответствии сведений, указанных в пункте 8 Перечня основных требований к оказанию государственной услуги, согласно приложения 3 к настоящим Правилам, специалист горуправления, отдела занятости в течение 5 (пяти) рабочих дней рассматривает документы, по итогам заявителю о результате оказания государственной услуги выдает уведомление по форме согласно приложению 5 к настоящим Правилам.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оснований для отказа, предусмотренных пунктом 9 Перечня основных требований к оказанию государственной услуги согласно приложению 3 к настоящим Правилам, заслушивание с заявителем не проводится.";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Правилам: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9, изложить в следующей редакции: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заявителя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отсутствие согласия заявителя,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неустранение выявленных недостатков по истечении срока приостановления оказания государственной услуги.</w:t>
            </w:r>
          </w:p>
        </w:tc>
      </w:tr>
    </w:tbl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приложением 3-1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по инклюзии Министерства труда и социальной защиты населения Республики Казахстан в установленном законодательством порядке обеспечить: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официальной публикации.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 и социальной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2026 года № 393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специалиста жестового языка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лиц с инвалидностью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слуху в соответствии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индивидуальной программой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абилитации и реабилитации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с инвалидностью</w:t>
            </w:r>
          </w:p>
        </w:tc>
      </w:tr>
    </w:tbl>
    <w:bookmarkStart w:name="z60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приостановлении процесса оказания государственной услуги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статьей 18-2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пунктом 2-1 статьи 20 Закона Республики Казахстан "О государственных и социально ответственных услугах", местный исполнительный орган столицы, городов республиканского значения, районов и городов областного значения, Государственная корпорация "Правительство для граждан" (указать адрес) приостанавливает процесс оказания государственной услуги (нужное подчеркнуть) ввиду: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обнаружения ошибок или неточностей в заявлении и (или) представленных документах;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их несоответствия требованиям по форме и содержанию;</w:t>
      </w:r>
    </w:p>
    <w:bookmarkEnd w:id="50"/>
    <w:p>
      <w:pPr>
        <w:spacing w:after="0"/>
        <w:ind w:left="0"/>
        <w:jc w:val="both"/>
      </w:pPr>
      <w:bookmarkStart w:name="z64" w:id="51"/>
      <w:r>
        <w:rPr>
          <w:rFonts w:ascii="Times New Roman"/>
          <w:b w:val="false"/>
          <w:i w:val="false"/>
          <w:color w:val="000000"/>
          <w:sz w:val="28"/>
        </w:rPr>
        <w:t xml:space="preserve">
      3) представления заявителем неполного пакета документов, предусмотренному Правилами предоставления услуг специалиста жестового языка для лиц с инвалидностью по слуху в соответствии с индивидуальной программой абилитации и реабилитации лица с инвалидностью,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труда и социальной защиты населения Республики Казахстан от 30 июня 2023 года № 286 (зарегистрирован в Реестре государственной регистрации нормативных правовых актов под № 32992), определяющими порядок оказания государственной услуги, а именно: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…. 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этой связи Вам необходимо устранить выявленные недостатки в течение ___ рабочих дней со дня получения настоящего уведомления и повторно представить документы.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Настоящее уведомление составлено в двух экземплярах, по одному для каждой стороны.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 (подпись) работника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Исполнитель: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Телефон: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Получил: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имя, отчество (при его наличии) подпись заявителя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"___" _________ 20__ года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