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1950e" w14:textId="5e1950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города Косшы от 26 июля 2024 года № 121/27-8 "Об определении размера и порядка оказания жилищной помощи в городе Косшы"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города Косшы Акмолинской области от 21 мая 2026 года № 244/61-8. Зарегистрировано в Министерстве юстиции Республики Казахстан 25 мая 2026 года № 38776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Маслихат города Косшы РЕШИЛ: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города Косшы от 26 июля 2024 года № 121/27-8 "Об определении размера и порядка оказания жилищной помощи в городе Косшы" (зарегистрированое в Реестре государственной регистрации нормативных правовых актов под № 8803 - 03) следующие изменения: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определении размера и правил оказания жилищной помощи в городе Косшы";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Определить размер и правила оказания жилищной помощи в городе Косшы согласно приложению к настоящему решению.";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и порядок оказания жилищной помощи в городе Косшы, определенные в приложении указанного решения, изложить в новой редакции, согласно приложению к настоящему решению.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"Отдел занятости и социальных программ города Косшы" в установленном законодательством порядке обеспечить: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местных исполнительных органов города Косшы после его официального опубликования.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маслихата города Косшы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Куатбеков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мая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244/61-8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города Косшы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июля 2024 года №121/27-8</w:t>
            </w:r>
          </w:p>
        </w:tc>
      </w:tr>
    </w:tbl>
    <w:bookmarkStart w:name="z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и правила оказания жилищной помощи в городе Косшы Глава 1. Общие положения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Жилищная помощь предоставляется за счет средств местного бюджета малообеспеченным семьям (гражданам) (далее - услугополучатель) постоянно зарегистрированным и проживающим в жилище,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проживающим в городе Косшы, на оплату: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текущих и накопительных взносов;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расходов за пользование жилищем из государственного жилищного фонда и жилищем, арендованным местным исполнительным органом в частном жилищном фонде.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услугополучателя, принимаемые к исчислению жилищной помощи, определяются как сумма расходов по каждому из вышеуказанных направлений.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Назначение жилищной помощи оказывается государственным учреждением "Отдел занятости и социальных программ города Косшы" (далее – услугодатель).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Размер и порядок оказания жилищной помощи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Совокупный доход услугополучателя исчисляется услугодателем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 в Реестре государственной регистрации нормативных правовых актов под № 33763) (далее - Правила).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Жилищная помощь определяется как разница между суммой оплаты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 в размере 5 (пяти) процентов к совокупному доходу услугополучателя.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жилищной помощи рассчитывается услугодателем, в соответствии с пунктом 4-1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Компенсация услуг связи в части увеличения абонентской платы за телефон, подключенный к сети телекоммуникаций, производится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28 июля 2023 года № 295/НҚ "Об определении размера и утверждении Правил компенсации повышения тарифов абонентской платы за оказание услуг телекоммуникаций социально защищаемым гражданам" (зарегистрирован в Реестре государственной регистрации нормативных правовых актов под № 33200).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Услугополучатель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Государственную корпорацию "Правительство для граждан" или веб - портал "электронного правительства" согласно Правилам.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Назначение жилищной помощи производится на полный текущий квартал, при этом совокупный доход услогополучателя и расходы на коммунальные услуги учитываются за истекший квартал.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Жилищная помощь оказывается по предъявленным поставщиками счетам о ежемесячных взносах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 согласно смете расходов и счетам на оплату коммунальных услуг за счет бюджетных средств услугополучателю.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Назначение жилищной помощи услугополучателю осуществляется в пределах средств, предусмотренных в районном бюджете на соответствующий финансовый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Выплата жилищной помощи услугополучателю осуществляется услугодателем через банки второго уровня путем перечисления начисленных сумм на лицевые счета услугополучателей.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