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ab288" w14:textId="16ab2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решений Сатпаевского городского маслихата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Сатпаевского городского маслихата области Ұлытау от 17 сентября 2026 года № 307. Зарегистрировано в Министерстве юстиции Республики Казахстан 21 сентября 2026 года № 39923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 Сатпаевский городской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решения Сатпаевского городского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Сатпаевского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Балмагамбетов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Сатпаевского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307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признанных утратившими силу некоторых решений Сатпаевского городского маслихата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Сатпаевского городского маслихата области Ұлытау от 28 февраля 2024 года № 107 "Об утверждении Правил оказания социальной помощи, установления размеров и определения перечня отдельных категорий нуждающихся граждан города Сатпаев" (зарегистрировано в Реестре государственной регистрации нормативных правовых актов под № 106-20).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Сатпаевского городского маслихата области Ұлытау от 28 августа 2024 года № 143 "О внесении изменений и дополнения в решение Сатпаевского городского маслихата от 28 февраля 2024 года № 107 "Об утверждении Правил оказания социальной помощи, установления размеров и определения перечня отдельных категорий нуждающихся граждан города Сатпаев" (зарегистрировано в Реестре государственной регистрации нормативных правовых актов под № 146-20).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Сатпаевского городского маслихата области Ұлытау от 25 декабря 2024 года № 169 "О внесении изменений в решение Сатпаевского городского маслихата от 28 февраля 2024 года № 107 "Об утверждении Правил оказания социальной помощи, установления размеров и определения перечня отдельных категорий нуждающихся граждан города Сатпаев" (зарегистрировано в Реестре государственной регистрации нормативных правовых актов под № 168-20).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Сатпаевского городского маслихата области Ұлытау от 18 апреля 2025 года № 194 "О внесении изменения в решение Сатпаевского городского маслихата от 28 февраля 2024 года № 107 "Об утверждении Правил оказания социальной помощи, установления размеров и определения перечня отдельных категорий нуждающихся граждан города Сатпаев" (зарегистрировано в Реестре государственной регистрации нормативных правовых актов под № 187-20).</w:t>
      </w:r>
    </w:p>
    <w:bookmarkEnd w:id="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