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e9172d" w14:textId="0e9172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Костанайского городского маслихата от 9 февраля 2024 года № 80 "Об определении размера и правил оказания жилищной помощи в городе Костанае"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Костанайского городского маслихата Костанайской области от 28 сентября 2026 года № 272. Зарегистрировано в Министерстве юстиции Республики Казахстан 29 сентября 2026 года № 39992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Костанайский городской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маслихата "Об определении размера и правил оказания жилищной помощи в городе Костанае" от 9 февраля 2024 года </w:t>
      </w:r>
      <w:r>
        <w:rPr>
          <w:rFonts w:ascii="Times New Roman"/>
          <w:b w:val="false"/>
          <w:i w:val="false"/>
          <w:color w:val="000000"/>
          <w:sz w:val="28"/>
        </w:rPr>
        <w:t>№ 80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(зарегистрировано в Реестре государственной регистрации нормативных правовых актов под № 10142-10)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жилищных отношениях", Костанайский городской маслихат РЕШИЛ:";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Жилищная помощь предоставляется за счет средств местного бюджета малообеспеченным семьям (гражданам) (далее – услугополучатель), постоянно зарегистрированным и проживающим в городе Костанае в жилище, которое находится на праве собственности как единственное жилище либо его части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на оплату: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текущих и накопительных взносов;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расходов за пользование жилищем из государственного жилищного фонда и жилищем, арендованным местным исполнительным органом в частном жилищном фонде.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услугополучателя, принимаемые к исчислению жилищной помощи, определяются как сумма расходов по каждому из вышеуказанных направлений.";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Жилищная помощь определяется как разница между суммой оплаты расходов на текущие и накопительные взносы,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услугополучателя на эти цели.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Предельно допустимый уровень расходов к совокупному доходу услугополучателя установлен в размере пяти (5) процентов.";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Услугополучатель (либо его представитель в силу полномочия, основанного на доверенности, законодательстве, решении суда либо административном акте) обращается за назначением жилищной помощи один раз в квартал в некоммерческое акционерное общество "Государственная корпорация "Правительство для граждан" (далее – Государственная корпорация) или веб-портал "цифрового правительства", согласно Правилам.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основных требований к оказанию государственной услуги "Назначение жилищной помощи" предусмотрен в приложении 2 к Правилам.";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Жилищная помощь оказывается по предъявленным поставщиками счетам о ежемесячных расходах на текущие и накопительные взносы и счетам на оплату коммунальных услуг за счет бюджетных средств услугополучателям.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жилищной помощи рассчитывается услугодателем, в соответствии с пунктом 4-1 Правил.".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Костанайского городского маслихата" в установленном законодательством Республики Казахстан порядке обеспечить: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государственном учреждении "Министерство юстиции Республики Казахстан";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Костанайского городского маслихата после его официального опубликования.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Костанайского городского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Байгабулов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