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7f12e4" w14:textId="97f12e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утратившими силу некоторых решений маслихата района Алтай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района Алтай Восточно-Казахстанской области от 28 сентября 2026 года № 46/2-VIII. Зарегистрировано в Министерстве юстиции Республики Казахстан 29 сентября 2026 года № 40008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
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     Порядок введения в действие настоящего решения см. в </w:t>
      </w:r>
      <w:r>
        <w:rPr>
          <w:rFonts w:ascii="Times New Roman"/>
          <w:b w:val="false"/>
          <w:i w:val="false"/>
          <w:color w:val="000000"/>
          <w:sz w:val="28"/>
        </w:rPr>
        <w:t>п. 3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Республики Казахстан "О правовых актах", маслихат района Алтай Восточно-Казахстанской области РЕШИЛ: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утратившими силу некоторые решения маслихата района Алтай Восточно-Казахстанской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маслихата района Алтай" в установленном законодательством Республики Казахстан порядке обеспечить: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решения в Министерстве юстиции Республики Казахстан;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решения на интернет-ресурсе маслихата района Алтай после его официального опубликования.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с 1 января 2026 года и подлежит официальному опубликованию.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маслихата  района Алтай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Восточно-Казахстанская область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Л. Гречушникова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маслихата района Алтай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46/2-VIII</w:t>
            </w:r>
          </w:p>
        </w:tc>
      </w:tr>
    </w:tbl>
    <w:bookmarkStart w:name="z8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признаных утратившими силу некоторых решений маслихата района Алтай</w:t>
      </w:r>
    </w:p>
    <w:bookmarkEnd w:id="4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Зыряновского района Восточно-Казахстанской области от 30 марта 2018 года № 27/9-VI "Об установлении категорий автостоянок (паркингов) и увеличении базовых ставок налога на земли, выделенные под автостоянки (паркинги) по району Алтай" (зарегистрировано в Реестре государственной регистрации нормативных правовых актов № 5-12-154);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района Алтай Восточно-Казахстанской области от 9 сентября 2022 года № 20/7-VII "О внесении изменений в решение маслихата Зыряновского района от 30 марта 2018 года № 27/9-VI "Об установлении категорий автостоянок (паркингов) и увеличении базовых ставок налога на земли, выделенные под автостоянки (паркинги) по Зыряновскому району" (зарегистрировано в Реестре государственной регистрации нормативных правовых актов № 29788);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района Алтай Восточно-Казахстанской области от 26 сентября 2022 года № 22/3-VII "О корректировке базовых ставок земельного налога по району Алтай" (зарегистрировано в Реестре государственной регистрации нормативных правовых актов № 29872);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маслихата района Алтай Восточно-Казахстанской области от 6 марта 2024 года № 12/3-VIII "О понижении размера ставки налогов при применении специального налогового режима розничного налога в районе Алтай" (зарегистрировано в Реестре государственной регистрации нормативных правовых актов № 8967-16).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