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c6e9a" w14:textId="90c6e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пчеловодстве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12 марта 2002 года N 303.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регулирует отношения в области производства продуктов пчеловодства, охраны, использования и воспроизводства пчел, эффективного применения их для опыления сельскохозяйственных культур и всей опыляемой флоры, создания условий для повышения продуктивности пчеловодства, а также растениеводства, обеспечения гарантий соблюдения прав и интересов физических и юридических лиц, занимающихся пчеловодством.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Основные понятия, используемые в настоящем Законе 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настоящем Законе используются следующие основные понятия: 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пчелиная матка – женская особь пчелиной семьи с развитой половой системой, выполняющая воспроизводственную функцию;</w:t>
      </w:r>
    </w:p>
    <w:bookmarkEnd w:id="2"/>
    <w:bookmarkStart w:name="z6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пункт инструментального осеменения – специализированное помещение, в котором проводят искусственное осеменение пчелиных маток с использованием специального оборудования;</w:t>
      </w:r>
    </w:p>
    <w:bookmarkEnd w:id="3"/>
    <w:bookmarkStart w:name="z6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племенная пчелиная матка – чистопородная пчелиная матка из высокопродуктивной семьи, характеризующаяся племенной ценностью, которую она устойчиво передает потомству;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племенная пчелиная семья – целостная высокопродуктивная биологическая единица, состоящая из племенной пчелиной матки, а также пчел, трутней и расплода в активный период, полученных от племенной пчелиной матки;</w:t>
      </w:r>
    </w:p>
    <w:bookmarkEnd w:id="6"/>
    <w:bookmarkStart w:name="z6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трутень – мужская особь пчелиной семьи, выполняющая воспроизводительную функцию;</w:t>
      </w:r>
    </w:p>
    <w:bookmarkEnd w:id="7"/>
    <w:bookmarkStart w:name="z6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мед – натуральный продукт, полученный в результате собирательных и физиологических свойств пчел, вырабатываемый из нектара растений или выделений живых частей растений, или выделений насекомых, паразитирующих на живых частях растений, которые пчелы собирают, преобразуют, смешивая с производимыми ими особыми веществами, складывают в ячейки сотов, обезвоживают, накапливают и оставляют в сотах для созревания;</w:t>
      </w:r>
    </w:p>
    <w:bookmarkEnd w:id="8"/>
    <w:bookmarkStart w:name="z6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3-3) сотовый пакет пчел – пчелиная семья с сотами и расплодом, собранная в ящик для ее транспортирования;</w:t>
      </w:r>
    </w:p>
    <w:bookmarkEnd w:id="9"/>
    <w:bookmarkStart w:name="z6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3-4) бессотовый пакет пчел – пчелы с пчелиной маткой и кормом в ящике без сотов, предназначенные для транспортирования;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улей – сооружение для содержания одной или нескольких пчелиных семей;</w:t>
      </w:r>
    </w:p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средства защиты пчел - иммунобиологические, биологические, растительные, химические, химико-фармацевтические и другие ветеринарные препараты, используемые в пчеловодстве;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порода пчел – группа пчелиных семей общего происхождения, сформировавшаяся в определенных природно-климатических условиях, обладающая комплексом признаков, устойчиво передающихся по наследству, поддерживаемых отбором, подбором морфологических, физиологических и хозяйственно полезных свойств в результате селекционной и племенной работы;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вощина – восковой лист с тиснеными донышками пчелиных или трутневых ячеек;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вредители пчелиных семей - отдельные виды животных, птиц и насекомых, убивающих пчел для кормовых целей или наносящих вред пчелиной семье путем хищения и (или) порчи меда;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перевозка (кочевка) пчелиных семей - вывоз пчелиных семей на медосбор и опыление энтомофильных растений;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пчелиная семья – сообщество, состоящее из пчелиной матки, пчел, трутней, гнезда с расплодом в активный период и корма;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пчеловодство - отрасль сельскохозяйственного производства, основой функционирования которой являются разведение, содержание и использование пчел для опыления энтомофильных растений и повышения их урожайности, получение продуктов пчеловодства;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продукты пчеловодства – продукты, полученные благодаря собирательным и физиологическим свойствам пчелиных семей;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уполномоченный государственный орган в области пчеловодства - центральный исполнительный орган, осуществляющий руководство в области пчеловодства;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кочевая пасека - пасека, которая посредством перемещения размещается у источников медосбора или массивов энтомофильных растений;</w:t>
      </w:r>
    </w:p>
    <w:bookmarkEnd w:id="20"/>
    <w:bookmarkStart w:name="z6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изолированный случной пункт – специально подобранный участок местности, предназначенный для сохранения, улучшения и воспроизводства районированных пород пчел, местных (аборигенных) популяций пчел;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пасека – размещенные в определенном месте ульи с пчелиными семьями;</w:t>
      </w:r>
    </w:p>
    <w:bookmarkEnd w:id="22"/>
    <w:bookmarkStart w:name="z6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ветеринарный паспорт пасеки – документ установленной формы, в котором указываются владелец пасеки, количество пчелиных семей, сроки и характер проведенных ветеринарных обработок;</w:t>
      </w:r>
    </w:p>
    <w:bookmarkEnd w:id="23"/>
    <w:bookmarkStart w:name="z5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стационарная пасека - пасека, размещенная на постоянном месте в течение года;</w:t>
      </w:r>
    </w:p>
    <w:bookmarkEnd w:id="24"/>
    <w:bookmarkStart w:name="z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энтомофильные растения - растения, опыляемые насекомыми. 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Статья 1 в редакции Закона РК от 15.07.2011 </w:t>
      </w:r>
      <w:r>
        <w:rPr>
          <w:rFonts w:ascii="Times New Roman"/>
          <w:b w:val="false"/>
          <w:i w:val="false"/>
          <w:color w:val="ff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с изменениями, внесенными законами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2. Законодательство Республики Казахстан о пчеловодстве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пчеловодстве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предусмотрены в настоящем Законе, то применяются правила международного договора.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2-1. Цель, задачи и принципы законодательства Республики Казахстан о пчеловодстве</w:t>
      </w:r>
    </w:p>
    <w:bookmarkStart w:name="z7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Целью законодательства Республики Казахстан о пчеловодстве является создание условий для развития пчеловодства, а также охраны и сохранения пчел.</w:t>
      </w:r>
    </w:p>
    <w:bookmarkEnd w:id="26"/>
    <w:bookmarkStart w:name="z7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Задачами законодательства Республики Казахстан о пчеловодстве являются:</w:t>
      </w:r>
    </w:p>
    <w:bookmarkEnd w:id="27"/>
    <w:bookmarkStart w:name="z7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регулирование деятельности в области пчеловодства;</w:t>
      </w:r>
    </w:p>
    <w:bookmarkEnd w:id="28"/>
    <w:bookmarkStart w:name="z7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качества и безопасности продуктов пчеловодства;</w:t>
      </w:r>
    </w:p>
    <w:bookmarkEnd w:id="29"/>
    <w:bookmarkStart w:name="z7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и развитие селекционной и племенной работы, а также внедрение современных методов селекции;</w:t>
      </w:r>
    </w:p>
    <w:bookmarkEnd w:id="30"/>
    <w:bookmarkStart w:name="z7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учета физических и юридических лиц, занимающихся пчеловодством;</w:t>
      </w:r>
    </w:p>
    <w:bookmarkEnd w:id="31"/>
    <w:bookmarkStart w:name="z7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и переподготовка специалистов в области пчеловодства.</w:t>
      </w:r>
    </w:p>
    <w:bookmarkEnd w:id="32"/>
    <w:bookmarkStart w:name="z7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Принципами законодательства Республики Казахстан о пчеловодстве являются:</w:t>
      </w:r>
    </w:p>
    <w:bookmarkEnd w:id="33"/>
    <w:bookmarkStart w:name="z7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сохранности пород пчел;</w:t>
      </w:r>
    </w:p>
    <w:bookmarkEnd w:id="34"/>
    <w:bookmarkStart w:name="z8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повышения продуктивности пчеловодства;</w:t>
      </w:r>
    </w:p>
    <w:bookmarkEnd w:id="35"/>
    <w:bookmarkStart w:name="z8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равный доступ к осуществлению деятельности в области пчеловодства;</w:t>
      </w:r>
    </w:p>
    <w:bookmarkEnd w:id="36"/>
    <w:bookmarkStart w:name="z8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физических и юридических лиц в решении вопросов развития пчеловодства;</w:t>
      </w:r>
    </w:p>
    <w:bookmarkEnd w:id="37"/>
    <w:bookmarkStart w:name="z8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научного сопровождения пчеловодства.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2-1 в соответствии с Законом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Осуществление деятельности в области пчеловодства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3. Право на занятие пчеловодством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Право на занятие пчеловодством имеют физические и юридические лица.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занятия пчеловодством не требуется получения какого-либо разрешения государственного органа.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4. Порядок предоставления земельных участков для размещения пасек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Физическим и юридическим лицам для размещения пасек предоставляются земельные участки в порядке и на условиях, установленных земельным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Размещение пасек на землях лесного фонда должно осуществляться без причинения вреда лесной среде в порядке и на условиях, определенных лесным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Размещение пасек на землях особо охраняемых природных территорий осуществляется в соответствии с законодательством Республики Казахстан об особо охраняемых природных территориях.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5. Формирование и землепользование пасеки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Физическое или юридическое лицо для занятия пчеловодством формирует пасеку из пчелиных семей, которая имеет подсобное помещение, оборудование и размещается на земельном участке, находящемся в его пользовании. Физическое или юридическое лицо, занимающееся пчеловодством, может использовать другие земельные участки по согласованию с собственниками земельных участков и землепользователями в соответствии с законодательством о земле.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Количество пчелиных семей, которое может содержаться физическими и юридическими лицами, не ограничивается.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пасеках должны содержаться пчелы только районированных в той или иной местности пород согласно плану их породного районирования в Республике Казахстан, утвержденному уполномоченным государственным органом в области племенного животноводства.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6. Размещение пасек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Физические и юридические лица размещают пасеки в местах, где обеспечивается безопасность людей. Порядок регулирования безопасного размещения пасек определяется районными (городскими) исполнительными органами. </w:t>
      </w:r>
    </w:p>
    <w:bookmarkStart w:name="z8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Кочевые пасеки должны размещаться у источников медосбора на расстоянии не ближе полутора километров одна от другой и трех километров от стационарных пасек.</w:t>
      </w:r>
    </w:p>
    <w:bookmarkEnd w:id="40"/>
    <w:bookmarkStart w:name="z8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размещение стационарных и (или) кочевых пасек ближе пяти километров от стационарных и (или) кочевых пасек, организующих медоносную базу на прилегающих территориях путем посева и (или) посадки энтомофильных растений. </w:t>
      </w:r>
    </w:p>
    <w:bookmarkEnd w:id="41"/>
    <w:bookmarkStart w:name="z8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размещение стационарных и (или) кочевых пасек на пути лета пчел с другой ранее размещенной пасеки к источникам медосбора.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7. Налогообложение физических и юридических лиц, занимающихся пчеловодством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Налогообложение физических и юридических лиц, занимающихся пчеловодством, осуществляется в соответствии с налоговым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Запрещаются введение и сбор налогов и других платежей, не установленных налоговым законодательством Республики Казахстан. </w:t>
      </w:r>
    </w:p>
    <w:bookmarkStart w:name="z34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Охрана пчел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8. Охрана и воспроизводство пчел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Охрана и воспроизводство пчел осуществляются собственником посредством: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охраны среды обитания пчел, условий размножения, мест кочевок и путей миграции пчел;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ветеринарно-санитарного обслуживания пасек;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обеспечения оптимального количества пчелиных семей в ареалах их расселения;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научно обоснованного и рационального использования пчел;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принятия мер по предупреждению разорения и умышленного уничтожения пчелиных семей;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охраны пчел при применении средств защиты растений, минеральных удобрений и других препаратов;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содействия деятельности, направленной на сохранение пчел.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9. Охрана среды обитания, условий размножения, мест кочевок и путей миграции пчел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Физические и юридические лица, осуществляющие деятельность, которая может привести к сокращению численности пчел, обязаны обеспечивать проведение мероприятий по их охране, сохранению среды их обитания, неприкосновенность участков и растений, представляющих особую ценность для сохранения и жизнедеятельности пчел.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10. Охрана пчел при применении средств защиты растений, минеральных удобрений и других препаратов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Применение средств защиты растений, минеральных удобрений и других препаратов для обработки медоносных растений должно осуществляться в порядке, установленном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средств защиты растений, минеральных удобрений и других препаратов, применяемых для обработки медоносных растений, утверждается уполномоченным государственным органом в области пчеловодства.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Физические и юридические лица, применяющие средства защиты растений, минеральные удобрения и другие препараты для обработки медоносных растений, обязаны за пять дней до начала работы письменно предупредить об этом пчеловодов, имеющих пасеки в радиусе до семи километров от обрабатываемых участков, сообщить о применяемом препарате, его токсичности и сроках изоляции.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11. Охрана пчел при проведении лесохозяйственных работ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Запрещаются рубка деревьев и кустарников - источников медосбора, а также заготовка ивового корья в радиусе до трех километров от мест размещения стационарных пасек, кроме случаев улучшения санитарного состояния лесов и условий их воспроизводства.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12. Охрана пчел в условиях среды их обитания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Деятельность по использованию полезных свойств пчел, а также получению продуктов пчеловодства в условиях среды их обитания осуществляется в соответствии с законодательством Республики Казахстан об охране, воспроизводстве и использовании животного мира.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Не допускаются разорение гнезд и других мест поселения пчелиных семей в условиях среды их обитания, а также отбор меда из гнезд пчелиных семей.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случае, если пчелиная семья в условиях среды ее обитания осложняет жизнедеятельность человека, переселение или уничтожение при невозможности переселения такой пчелиной семьи проводится при участии специалистов в области пчеловодства.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13. Перевозка (кочевка) пчелиных семей. Транспортировка пчел в сотовом пакете пчел или бессотовом пакете пчел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13 - в редакции Закона РК от 19.06.2026 </w:t>
      </w:r>
      <w:r>
        <w:rPr>
          <w:rFonts w:ascii="Times New Roman"/>
          <w:b w:val="false"/>
          <w:i w:val="false"/>
          <w:color w:val="ff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Перевозка (кочевка) пчелиных семей должна осуществляться с соблюдением ветеринарно-санитарных правил. Задержка транспортных средств, осуществляющих перевозку (кочевку), должна проводиться без угрозы гибели пчелиных семей.</w:t>
      </w:r>
    </w:p>
    <w:bookmarkStart w:name="z8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Транспортировка пчел в сотовом пакете пчел или бессотовом пакете пчел осуществляется в соответствии с законодательством Республики Казахстан. 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Законом РК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Государственное регулирование в области пчеловодства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14. Компетенция уполномоченного государственного органа в области пчеловодства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государственный орган в области пчеловодства осуществляет: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реализацию государственной политики в области пчеловодства;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(исключен - от 10 января 2006 года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ст.2 Закона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разработку и утверждение нормативных правовых актов в области пчеловодства в пределах предоставленных полномочий;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5)-7) (исключены - от 10 января 2006 года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ст.2 Закона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международное сотрудничество в области пчеловодства;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организацию научных исследований, направленных на охрану и воспроизводство пчел;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(исключен);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2005 г.); от 05.07.2011 </w:t>
      </w:r>
      <w:r>
        <w:rPr>
          <w:rFonts w:ascii="Times New Roman"/>
          <w:b w:val="false"/>
          <w:i w:val="false"/>
          <w:color w:val="00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14-1. Компетенция местных исполнительных органов столицы, областей, городов республиканского значения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14-1 с изменениями, внесенными законами РК от 28.12.2018 </w:t>
      </w:r>
      <w:r>
        <w:rPr>
          <w:rFonts w:ascii="Times New Roman"/>
          <w:b w:val="false"/>
          <w:i w:val="false"/>
          <w:color w:val="ff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19.06.2026 </w:t>
      </w:r>
      <w:r>
        <w:rPr>
          <w:rFonts w:ascii="Times New Roman"/>
          <w:b w:val="false"/>
          <w:i w:val="false"/>
          <w:color w:val="ff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Местные исполнительные органы столицы, областей, городов республиканского значения осуществляют: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контроль за развитием и охраной пчеловодства на соответствующей территории административно-территориальной единицы;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координацию селекционно-племенной работы и организацию государственной поддержки племенного дела в пчеловодстве в соответствии с законодательством Республики Казахстан о племенном животноводстве;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координацию деятельности по подготовке и переподготовке специалистов в области пчеловодства;</w:t>
      </w:r>
    </w:p>
    <w:bookmarkStart w:name="z8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организацию и (или) обеспечение проведения научных исследований в области охраны, воспроизводства и использования пчел на соответствующей административно-территориальной единице;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статьей 14-1 в соответствии с Законом РК от 10.01.2006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 2 Закона </w:t>
      </w:r>
      <w:r>
        <w:rPr>
          <w:rFonts w:ascii="Times New Roman"/>
          <w:b w:val="false"/>
          <w:i w:val="false"/>
          <w:color w:val="000000"/>
          <w:sz w:val="28"/>
        </w:rPr>
        <w:t>N 116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28.12.2018 </w:t>
      </w:r>
      <w:r>
        <w:rPr>
          <w:rFonts w:ascii="Times New Roman"/>
          <w:b w:val="false"/>
          <w:i w:val="false"/>
          <w:color w:val="00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15. Профилактика болезней пчел, их лечение, борьба с вредителями пчелиных семей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Законом РК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30.01.2012).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Профилактика болезней пчел, их лечение, борьба с вредителями пчелиных семей, а также производство вощины проводятся в соответствии с законодательством Республики Казахстан о ветеринарии.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Физические и юридические лица, занимающиеся пчеловодством, должны быть обеспечены ветеринарными препаратами в целях борьбы с болезнями, включенными в утвержденный уполномоченным органом в области ветеринарии перечень особо опасных болезней. </w:t>
      </w:r>
    </w:p>
    <w:bookmarkStart w:name="z8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 целью учета пасек и осуществления лечебно-профилактических мероприятий на каждую пасеку государственными ветеринарными организациями, созданными местными исполнительными органами столицы, областей, городов республиканского значения, выдается ветеринарный паспорт пасеки в порядке и по форме, которые определены уполномоченным органом в области ветеринарии.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 xml:space="preserve">N 13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01.01.2005); от 15.07.2011 </w:t>
      </w:r>
      <w:r>
        <w:rPr>
          <w:rFonts w:ascii="Times New Roman"/>
          <w:b w:val="false"/>
          <w:i w:val="false"/>
          <w:color w:val="ff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16. Ветеринарно-санитарная экспертиза в области пчеловодства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Произведенные или заготовленные продукты пчеловодства подлежат реализации после проведения ветеринарно-санитарной экспертизы в порядке, установленном законодательством Республики Казахстан о ветеринарии.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Селекционная и племенная работа в области пчеловодства</w:t>
      </w:r>
    </w:p>
    <w:bookmarkStart w:name="z9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Деятельность физических и юридических лиц по разведению и (или) реализации племенной продукции (материала) в области пчеловодства осуществляется в соответствии с законодательством Республики Казахстан о племенном животноводстве.</w:t>
      </w:r>
    </w:p>
    <w:bookmarkEnd w:id="48"/>
    <w:bookmarkStart w:name="z9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сохранения, улучшения и воспроизводства районированных пород пчел и местных (аборигенных) популяций пчел физические и юридические лица могут создавать изолированный случной пункт и (или) пункт инструментального осеменения.</w:t>
      </w:r>
    </w:p>
    <w:bookmarkEnd w:id="49"/>
    <w:bookmarkStart w:name="z9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Физическим и юридическим лицам при осуществлении деятельности на изолированном случном пункте необходимо соблюдать одновременно следующие требования: </w:t>
      </w:r>
    </w:p>
    <w:bookmarkEnd w:id="50"/>
    <w:bookmarkStart w:name="z9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услуги по контролируемому спариванию неоплодотворенных пчелиных маток с трутнями известного происхождения одной породы;</w:t>
      </w:r>
    </w:p>
    <w:bookmarkEnd w:id="51"/>
    <w:bookmarkStart w:name="z9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содержать отцовские семьи надлежащего качества и иметь в наличии достаточное количество трутней на весь период работы изолированного случного пункта; </w:t>
      </w:r>
    </w:p>
    <w:bookmarkEnd w:id="52"/>
    <w:bookmarkStart w:name="z9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выдавать документ о начале яйцекладки пчелиной матки и данные о происхождении отцовских семей;</w:t>
      </w:r>
    </w:p>
    <w:bookmarkEnd w:id="53"/>
    <w:bookmarkStart w:name="z9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соблюдать иные требования, определенные уполномоченным органом в области племенного животноводства.</w:t>
      </w:r>
    </w:p>
    <w:bookmarkEnd w:id="54"/>
    <w:bookmarkStart w:name="z9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Вокруг участка местности, предоставленного для изолированного случного пункта, устанавливается защитная зона радиусом семь километров. В защитную зону запрещается ввоз пчелиных семей с трутнями, не участвующими в селекционном процессе.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17 - в редакции Закона РК от 19.06.2026 </w:t>
      </w:r>
      <w:r>
        <w:rPr>
          <w:rFonts w:ascii="Times New Roman"/>
          <w:b w:val="false"/>
          <w:i w:val="false"/>
          <w:color w:val="000000"/>
          <w:sz w:val="28"/>
        </w:rPr>
        <w:t>№ 319-VIII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5. Ответственность за нарушение законодательства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о пчеловодстве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18. Возмещение вреда, причиненного в результате нарушения законодательства Республики Казахстан о пчеловодстве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Вред, причиненный в результате нарушения законодательства Республики Казахстан о пчеловодстве, возмещается в порядке, установленном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19. Ответственность за нарушение законодательства Республики Казахстан о пчеловодстве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виновные в нарушении законодательства Республики Казахстан о пчеловодстве, несут ответственность в соответствии с законодательными актами Республики Казахстан.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