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807057" w14:textId="480705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специальных государственных органах Республики Казахстан</w:t>
      </w:r>
    </w:p>
    <w:p>
      <w:pPr>
        <w:spacing w:after="0"/>
        <w:ind w:left="0"/>
        <w:jc w:val="both"/>
      </w:pPr>
      <w:r>
        <w:rPr>
          <w:rFonts w:ascii="Times New Roman"/>
          <w:b w:val="false"/>
          <w:i w:val="false"/>
          <w:color w:val="000000"/>
          <w:sz w:val="28"/>
        </w:rPr>
        <w:t>Закон Республики Казахстан от 13 февраля 2012 года № 552-IV.</w:t>
      </w:r>
    </w:p>
    <w:p>
      <w:pPr>
        <w:spacing w:after="0"/>
        <w:ind w:left="0"/>
        <w:jc w:val="both"/>
      </w:pPr>
      <w:r>
        <w:rPr>
          <w:rFonts w:ascii="Times New Roman"/>
          <w:b/>
          <w:i w:val="false"/>
          <w:color w:val="000000"/>
          <w:sz w:val="28"/>
        </w:rPr>
        <w:t>ПРЕСС-РЕЛИЗ</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"курсанта", "курсанты", "курсантам", "курсантов", "курсанту", "курсантом" заменены соответственно словами "курсанта, слушателя", "курсанты, слушатели", "курсантам, слушателям", "курсантов, слушателей", "курсанту, слушателю", "курсантом, слушателем"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Сноска. По всему тексту слова "специальные (военные)", "специальном (военном)", "специальных (военных)", "специальное (военное)", "специального (военного)" заменены соответственно словами "военные, специальные", "военном, специальном", "военных, специальных", "военное, специальное", "военного, специального";</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"военно-медицинских (медицинских) учреждениях", "Военно-медицинские подразделения", "военно-медицинских подразделениях и учреждениях", "военно-медицинских подразделений", "военно-медицинских подразделениях" заменены соответственно словами "военно-медицинских (медицинских) подразделениях", "Военно-медицинские (медицинские) подразделения", "военно-медицинских (медицинских) подразделениях", "военно-медицинских (медицинских) подразделений", "военно-медицинских (медицинских) подразделениях" Законом РК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"инвалидами", "ребенок-инвалид (дети-инвалиды)", "инвалид (инвалиды)", "ребенка-инвалида (детей-инвалидов)", "инвалиду", "дети-инвалиды", "Участники и инвалиды Великой Отечественной войны 1941 – 1945 годов" заменить соответственно словами "лицами с инвалидностью", "ребенок с инвалидностью (дети с инвалидностью)", "лицо с инвалидностью (лица с инвалидностью)", "ребенка с инвалидностью (детей с инвалидностью)", "лицу с инвалидностью", "дети с инвалидностью", "Участники Великой Отечественной войны 1941 – 1945 годов и лица с инвалидностью вследствие ранения, контузии, увечья или заболевания, полученных в период Великой Отечественной войны 1941 – 1945 годов"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Настоящий Закон определяет статус специальных государственных органов Республики Казахстан (далее – специальные государственные органы), регулирует общественные отношения, связанные с поступлением на службу в специальные государственные органы, ее прохождением и прекращением, а также определяет правовое положение, материальное обеспечение и социальную защиту сотрудников специальных государственных органов.</w:t>
      </w:r>
    </w:p>
    <w:bookmarkEnd w:id="0"/>
    <w:bookmarkStart w:name="z2" w:id="1"/>
    <w:p>
      <w:pPr>
        <w:spacing w:after="0"/>
        <w:ind w:left="0"/>
        <w:jc w:val="left"/>
      </w:pPr>
      <w:r>
        <w:rPr>
          <w:rFonts w:ascii="Times New Roman"/>
          <w:b/>
          <w:i w:val="false"/>
          <w:color w:val="000000"/>
        </w:rPr>
        <w:t xml:space="preserve"> Глава 1. ОБЩИЕ ПОЛОЖЕНИЯ</w:t>
      </w:r>
    </w:p>
    <w:bookmarkEnd w:id="1"/>
    <w:p>
      <w:pPr>
        <w:spacing w:after="0"/>
        <w:ind w:left="0"/>
        <w:jc w:val="both"/>
      </w:pPr>
      <w:r>
        <w:rPr>
          <w:rFonts w:ascii="Times New Roman"/>
          <w:b/>
          <w:i w:val="false"/>
          <w:color w:val="000000"/>
          <w:sz w:val="28"/>
        </w:rPr>
        <w:t>Статья 1.Основные понятия, используемые в настоящем Законе</w:t>
      </w:r>
    </w:p>
    <w:bookmarkStart w:name="z1071" w:id="2"/>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2"/>
    <w:bookmarkStart w:name="z1279" w:id="3"/>
    <w:p>
      <w:pPr>
        <w:spacing w:after="0"/>
        <w:ind w:left="0"/>
        <w:jc w:val="both"/>
      </w:pPr>
      <w:r>
        <w:rPr>
          <w:rFonts w:ascii="Times New Roman"/>
          <w:b w:val="false"/>
          <w:i w:val="false"/>
          <w:color w:val="000000"/>
          <w:sz w:val="28"/>
        </w:rPr>
        <w:t>
      1) адъюнкт – сотрудник специального государственного органа, направленный в соответствии с международными договорами на обучение в организацию образования иностранного государства, реализующую образовательные программы послевузовского образования;</w:t>
      </w:r>
    </w:p>
    <w:bookmarkEnd w:id="3"/>
    <w:bookmarkStart w:name="z1280" w:id="4"/>
    <w:p>
      <w:pPr>
        <w:spacing w:after="0"/>
        <w:ind w:left="0"/>
        <w:jc w:val="both"/>
      </w:pPr>
      <w:r>
        <w:rPr>
          <w:rFonts w:ascii="Times New Roman"/>
          <w:b w:val="false"/>
          <w:i w:val="false"/>
          <w:color w:val="000000"/>
          <w:sz w:val="28"/>
        </w:rPr>
        <w:t>
      2) специальное звание – знак специального различия, присваиваемый сотруднику специального государственного органа;</w:t>
      </w:r>
    </w:p>
    <w:bookmarkEnd w:id="4"/>
    <w:bookmarkStart w:name="z1281" w:id="5"/>
    <w:p>
      <w:pPr>
        <w:spacing w:after="0"/>
        <w:ind w:left="0"/>
        <w:jc w:val="both"/>
      </w:pPr>
      <w:r>
        <w:rPr>
          <w:rFonts w:ascii="Times New Roman"/>
          <w:b w:val="false"/>
          <w:i w:val="false"/>
          <w:color w:val="000000"/>
          <w:sz w:val="28"/>
        </w:rPr>
        <w:t>
      3) специальные сборы – мероприятия по служебно-боевой подготовке сотрудников специальных государственных органов;</w:t>
      </w:r>
    </w:p>
    <w:bookmarkEnd w:id="5"/>
    <w:bookmarkStart w:name="z1282" w:id="6"/>
    <w:p>
      <w:pPr>
        <w:spacing w:after="0"/>
        <w:ind w:left="0"/>
        <w:jc w:val="both"/>
      </w:pPr>
      <w:r>
        <w:rPr>
          <w:rFonts w:ascii="Times New Roman"/>
          <w:b w:val="false"/>
          <w:i w:val="false"/>
          <w:color w:val="000000"/>
          <w:sz w:val="28"/>
        </w:rPr>
        <w:t>
      4) специальная форма одежды – установленная законодательством Республики Казахстан форменная одежда (обмундирование) и знаки различия, определяющие принадлежность сотрудников специальных государственных органов к специальным государственным органам;</w:t>
      </w:r>
    </w:p>
    <w:bookmarkEnd w:id="6"/>
    <w:bookmarkStart w:name="z1283" w:id="7"/>
    <w:p>
      <w:pPr>
        <w:spacing w:after="0"/>
        <w:ind w:left="0"/>
        <w:jc w:val="both"/>
      </w:pPr>
      <w:r>
        <w:rPr>
          <w:rFonts w:ascii="Times New Roman"/>
          <w:b w:val="false"/>
          <w:i w:val="false"/>
          <w:color w:val="000000"/>
          <w:sz w:val="28"/>
        </w:rPr>
        <w:t>
      5) служба в специальных государственных органах – особый вид государственной службы в специальных государственных органах;</w:t>
      </w:r>
    </w:p>
    <w:bookmarkEnd w:id="7"/>
    <w:bookmarkStart w:name="z1284" w:id="8"/>
    <w:p>
      <w:pPr>
        <w:spacing w:after="0"/>
        <w:ind w:left="0"/>
        <w:jc w:val="both"/>
      </w:pPr>
      <w:r>
        <w:rPr>
          <w:rFonts w:ascii="Times New Roman"/>
          <w:b w:val="false"/>
          <w:i w:val="false"/>
          <w:color w:val="000000"/>
          <w:sz w:val="28"/>
        </w:rPr>
        <w:t>
      6) специальный учет специальных государственных органов – система учета и анализа количественных и качественных данных о сотрудниках специальных государственных органов;</w:t>
      </w:r>
    </w:p>
    <w:bookmarkEnd w:id="8"/>
    <w:bookmarkStart w:name="z1285" w:id="9"/>
    <w:p>
      <w:pPr>
        <w:spacing w:after="0"/>
        <w:ind w:left="0"/>
        <w:jc w:val="both"/>
      </w:pPr>
      <w:r>
        <w:rPr>
          <w:rFonts w:ascii="Times New Roman"/>
          <w:b w:val="false"/>
          <w:i w:val="false"/>
          <w:color w:val="000000"/>
          <w:sz w:val="28"/>
        </w:rPr>
        <w:t>
      7) сотрудники специального государственного органа (далее – сотрудники) – граждане Республики Казахстан, состоящие на службе в специальных государственных органах, которым присвоено специальное звание;</w:t>
      </w:r>
    </w:p>
    <w:bookmarkEnd w:id="9"/>
    <w:bookmarkStart w:name="z1286" w:id="10"/>
    <w:p>
      <w:pPr>
        <w:spacing w:after="0"/>
        <w:ind w:left="0"/>
        <w:jc w:val="both"/>
      </w:pPr>
      <w:r>
        <w:rPr>
          <w:rFonts w:ascii="Times New Roman"/>
          <w:b w:val="false"/>
          <w:i w:val="false"/>
          <w:color w:val="000000"/>
          <w:sz w:val="28"/>
        </w:rPr>
        <w:t>
      8) военные, специальные учебные заведения – организации образования специальных государственных органов, реализующие образовательные программы высшего, послевузовского и дополнительного образования;</w:t>
      </w:r>
    </w:p>
    <w:bookmarkEnd w:id="10"/>
    <w:bookmarkStart w:name="z1287" w:id="11"/>
    <w:p>
      <w:pPr>
        <w:spacing w:after="0"/>
        <w:ind w:left="0"/>
        <w:jc w:val="both"/>
      </w:pPr>
      <w:r>
        <w:rPr>
          <w:rFonts w:ascii="Times New Roman"/>
          <w:b w:val="false"/>
          <w:i w:val="false"/>
          <w:color w:val="000000"/>
          <w:sz w:val="28"/>
        </w:rPr>
        <w:t>
      9) выслуга лет – продолжительность нахождения сотрудника на воинской, правоохранительной, государственной фельдъегерской службе, службе в специальных государственных органах и органах гражданской защиты, исчисляемая как в календарном, так и льготном исчислении, а также в иных случаях, предусмотренных законами Республики Казахстан;</w:t>
      </w:r>
    </w:p>
    <w:bookmarkEnd w:id="11"/>
    <w:bookmarkStart w:name="z1288" w:id="12"/>
    <w:p>
      <w:pPr>
        <w:spacing w:after="0"/>
        <w:ind w:left="0"/>
        <w:jc w:val="both"/>
      </w:pPr>
      <w:r>
        <w:rPr>
          <w:rFonts w:ascii="Times New Roman"/>
          <w:b w:val="false"/>
          <w:i w:val="false"/>
          <w:color w:val="000000"/>
          <w:sz w:val="28"/>
        </w:rPr>
        <w:t>
      10) высшая аттестационная комиссия – постоянно действующий высший консультативно-совещательный орган, рассматривающий выводы и рекомендации аттестации должностных лиц руководящего состава согласно перечню, определяемому первыми руководителями специальных государственных органов, о соответствии их занимаемым должностям и перспективы их дальнейшего наиболее целесообразного служебного использования, представляемые в порядке обжалования аттестаций сотрудников, не согласных с выводами и рекомендациями аттестационных комиссий, а также аттестаций, вынесенных на рассмотрение Высшей аттестационной комиссии по указанию первого руководителя специального государственного органа;</w:t>
      </w:r>
    </w:p>
    <w:bookmarkEnd w:id="12"/>
    <w:bookmarkStart w:name="z1289" w:id="13"/>
    <w:p>
      <w:pPr>
        <w:spacing w:after="0"/>
        <w:ind w:left="0"/>
        <w:jc w:val="both"/>
      </w:pPr>
      <w:r>
        <w:rPr>
          <w:rFonts w:ascii="Times New Roman"/>
          <w:b w:val="false"/>
          <w:i w:val="false"/>
          <w:color w:val="000000"/>
          <w:sz w:val="28"/>
        </w:rPr>
        <w:t>
      11) курсант – сотрудник, обучающийся в военном, специальном учебном заведении или направленный на обучение в соответствии с международными договорами в организацию образования иностранного государства по образовательным программам высшего образования;</w:t>
      </w:r>
    </w:p>
    <w:bookmarkEnd w:id="13"/>
    <w:bookmarkStart w:name="z1290" w:id="14"/>
    <w:p>
      <w:pPr>
        <w:spacing w:after="0"/>
        <w:ind w:left="0"/>
        <w:jc w:val="both"/>
      </w:pPr>
      <w:r>
        <w:rPr>
          <w:rFonts w:ascii="Times New Roman"/>
          <w:b w:val="false"/>
          <w:i w:val="false"/>
          <w:color w:val="000000"/>
          <w:sz w:val="28"/>
        </w:rPr>
        <w:t>
      12) учет офицеров запаса органов национальной безопасности Республики Казахстан – система учета и анализа количественных и качественных данных военнообязанных и других мобилизационных ресурсов органов национальной безопасности Республики Казахстан;</w:t>
      </w:r>
    </w:p>
    <w:bookmarkEnd w:id="14"/>
    <w:bookmarkStart w:name="z1291" w:id="15"/>
    <w:p>
      <w:pPr>
        <w:spacing w:after="0"/>
        <w:ind w:left="0"/>
        <w:jc w:val="both"/>
      </w:pPr>
      <w:r>
        <w:rPr>
          <w:rFonts w:ascii="Times New Roman"/>
          <w:b w:val="false"/>
          <w:i w:val="false"/>
          <w:color w:val="000000"/>
          <w:sz w:val="28"/>
        </w:rPr>
        <w:t>
      13) запас органов национальной безопасности Республики Казахстан (далее – запас) – сотрудники, уволенные со службы органов национальной безопасности Республики Казахстан (за исключением уволенных по отрицательным мотивам) и состоящие на учете офицеров запаса органов национальной безопасности Республики Казахстан в территориальных органах национальной безопасности Республики Казахстан, предназначенные для доукомплектования, мобилизационного развертывания и восполнения потерь органов национальной безопасности Республики Казахстан в период мобилизации, военного положения или в военное время;</w:t>
      </w:r>
    </w:p>
    <w:bookmarkEnd w:id="15"/>
    <w:bookmarkStart w:name="z1292" w:id="16"/>
    <w:p>
      <w:pPr>
        <w:spacing w:after="0"/>
        <w:ind w:left="0"/>
        <w:jc w:val="both"/>
      </w:pPr>
      <w:r>
        <w:rPr>
          <w:rFonts w:ascii="Times New Roman"/>
          <w:b w:val="false"/>
          <w:i w:val="false"/>
          <w:color w:val="000000"/>
          <w:sz w:val="28"/>
        </w:rPr>
        <w:t>
      14) действующий резерв – прохождение службы в особом порядке для выполнения специальных оперативных заданий;</w:t>
      </w:r>
    </w:p>
    <w:bookmarkEnd w:id="16"/>
    <w:bookmarkStart w:name="z1293" w:id="17"/>
    <w:p>
      <w:pPr>
        <w:spacing w:after="0"/>
        <w:ind w:left="0"/>
        <w:jc w:val="both"/>
      </w:pPr>
      <w:r>
        <w:rPr>
          <w:rFonts w:ascii="Times New Roman"/>
          <w:b w:val="false"/>
          <w:i w:val="false"/>
          <w:color w:val="000000"/>
          <w:sz w:val="28"/>
        </w:rPr>
        <w:t>
      15) контракт о прохождении службы (далее – контракт) – договор, устанавливающий права, обязанности и ответственность сторон;</w:t>
      </w:r>
    </w:p>
    <w:bookmarkEnd w:id="17"/>
    <w:bookmarkStart w:name="z1294" w:id="18"/>
    <w:p>
      <w:pPr>
        <w:spacing w:after="0"/>
        <w:ind w:left="0"/>
        <w:jc w:val="both"/>
      </w:pPr>
      <w:r>
        <w:rPr>
          <w:rFonts w:ascii="Times New Roman"/>
          <w:b w:val="false"/>
          <w:i w:val="false"/>
          <w:color w:val="000000"/>
          <w:sz w:val="28"/>
        </w:rPr>
        <w:t>
      16) магистранты и докторанты – сотрудники, обучающиеся в военных, специальных учебных заведениях по образовательным программам послевузовского образования;</w:t>
      </w:r>
    </w:p>
    <w:bookmarkEnd w:id="18"/>
    <w:bookmarkStart w:name="z1295" w:id="19"/>
    <w:p>
      <w:pPr>
        <w:spacing w:after="0"/>
        <w:ind w:left="0"/>
        <w:jc w:val="both"/>
      </w:pPr>
      <w:r>
        <w:rPr>
          <w:rFonts w:ascii="Times New Roman"/>
          <w:b w:val="false"/>
          <w:i w:val="false"/>
          <w:color w:val="000000"/>
          <w:sz w:val="28"/>
        </w:rPr>
        <w:t>
      17) отставка – увольнение сотрудников со службы в специальных государственных органах или исключение с учета офицеров запаса органов национальной безопасности Республики Казахстан, достигших предельного возраста пребывания в запасе, либо лиц, признанных не годными к службе в специальных государственных органах;</w:t>
      </w:r>
    </w:p>
    <w:bookmarkEnd w:id="19"/>
    <w:bookmarkStart w:name="z1296" w:id="20"/>
    <w:p>
      <w:pPr>
        <w:spacing w:after="0"/>
        <w:ind w:left="0"/>
        <w:jc w:val="both"/>
      </w:pPr>
      <w:r>
        <w:rPr>
          <w:rFonts w:ascii="Times New Roman"/>
          <w:b w:val="false"/>
          <w:i w:val="false"/>
          <w:color w:val="000000"/>
          <w:sz w:val="28"/>
        </w:rPr>
        <w:t>
      18) полиграфологическое исследование – процедура опроса, заключающаяся в регистрации с помощью специальных датчиков отдельных физиологических реакций человека (дыхания, сердцебиения, сопротивления кожи и так далее);</w:t>
      </w:r>
    </w:p>
    <w:bookmarkEnd w:id="20"/>
    <w:bookmarkStart w:name="z1297" w:id="21"/>
    <w:p>
      <w:pPr>
        <w:spacing w:after="0"/>
        <w:ind w:left="0"/>
        <w:jc w:val="both"/>
      </w:pPr>
      <w:r>
        <w:rPr>
          <w:rFonts w:ascii="Times New Roman"/>
          <w:b w:val="false"/>
          <w:i w:val="false"/>
          <w:color w:val="000000"/>
          <w:sz w:val="28"/>
        </w:rPr>
        <w:t>
      19) психофизиологическое освидетельствование – совокупность мероприятий, направленных на всестороннюю оценку индивидуально-психологических и психофизиологических свойств кандидатов на службу, сотрудников и военнослужащих специальных государственных органов;</w:t>
      </w:r>
    </w:p>
    <w:bookmarkEnd w:id="21"/>
    <w:bookmarkStart w:name="z1298" w:id="22"/>
    <w:p>
      <w:pPr>
        <w:spacing w:after="0"/>
        <w:ind w:left="0"/>
        <w:jc w:val="both"/>
      </w:pPr>
      <w:r>
        <w:rPr>
          <w:rFonts w:ascii="Times New Roman"/>
          <w:b w:val="false"/>
          <w:i w:val="false"/>
          <w:color w:val="000000"/>
          <w:sz w:val="28"/>
        </w:rPr>
        <w:t>
      20) слушатель – сотрудник, обучающийся в военном, специальном учебном заведении или направленный на обучение в соответствии с международными договорами в организацию образования иностранного государства по образовательным программам дополнительного образования;</w:t>
      </w:r>
    </w:p>
    <w:bookmarkEnd w:id="22"/>
    <w:bookmarkStart w:name="z1299" w:id="23"/>
    <w:p>
      <w:pPr>
        <w:spacing w:after="0"/>
        <w:ind w:left="0"/>
        <w:jc w:val="both"/>
      </w:pPr>
      <w:r>
        <w:rPr>
          <w:rFonts w:ascii="Times New Roman"/>
          <w:b w:val="false"/>
          <w:i w:val="false"/>
          <w:color w:val="000000"/>
          <w:sz w:val="28"/>
        </w:rPr>
        <w:t>
      21) уполномоченный руководитель – должностное лицо, которому предоставлено право издавать приказы о заключении контракта, перемещении, освобождении, увольнении, отстранении от должности сотрудников, присвоении, снижении, лишении, восстановлении специального звания (приказы по личному составу), а также назначении, приостановлении и продлении служебного расследования в порядке, установленном настоящим Законом.</w:t>
      </w:r>
    </w:p>
    <w:bookmarkEnd w:id="23"/>
    <w:bookmarkStart w:name="z1300" w:id="24"/>
    <w:p>
      <w:pPr>
        <w:spacing w:after="0"/>
        <w:ind w:left="0"/>
        <w:jc w:val="both"/>
      </w:pPr>
      <w:r>
        <w:rPr>
          <w:rFonts w:ascii="Times New Roman"/>
          <w:b w:val="false"/>
          <w:i w:val="false"/>
          <w:color w:val="000000"/>
          <w:sz w:val="28"/>
        </w:rPr>
        <w:t>
      Перечень должностных лиц (уполномоченных руководителей) определяется первым руководителем специального государственного органа;</w:t>
      </w:r>
    </w:p>
    <w:bookmarkEnd w:id="24"/>
    <w:bookmarkStart w:name="z1301" w:id="25"/>
    <w:p>
      <w:pPr>
        <w:spacing w:after="0"/>
        <w:ind w:left="0"/>
        <w:jc w:val="both"/>
      </w:pPr>
      <w:r>
        <w:rPr>
          <w:rFonts w:ascii="Times New Roman"/>
          <w:b w:val="false"/>
          <w:i w:val="false"/>
          <w:color w:val="000000"/>
          <w:sz w:val="28"/>
        </w:rPr>
        <w:t>
      22) организационно-штатные мероприятия – комплекс мероприятий по созданию, ликвидации, передислокации, реорганизации и (или) сокращению штатов специального государственного органа, его государственных учреждений и структурных подразделений.</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 в редакции Закона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Правовая основа деятельности специальных государственных органов</w:t>
      </w:r>
    </w:p>
    <w:bookmarkStart w:name="z26" w:id="26"/>
    <w:p>
      <w:pPr>
        <w:spacing w:after="0"/>
        <w:ind w:left="0"/>
        <w:jc w:val="both"/>
      </w:pPr>
      <w:r>
        <w:rPr>
          <w:rFonts w:ascii="Times New Roman"/>
          <w:b w:val="false"/>
          <w:i w:val="false"/>
          <w:color w:val="000000"/>
          <w:sz w:val="28"/>
        </w:rPr>
        <w:t>
      1. Правовую основу деятельности специальных государственных органов составляют Конституция Республики Казахстан, настоящий Закон, законы Республики Казахстан, регулирующие деятельность специальных государственных органов, а также иные нормативные правовые акты Республики Казахстан в части, не противоречащей настоящему Закону.</w:t>
      </w:r>
    </w:p>
    <w:bookmarkEnd w:id="26"/>
    <w:bookmarkStart w:name="z27" w:id="27"/>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23.11.2015 </w:t>
      </w:r>
      <w:r>
        <w:rPr>
          <w:rFonts w:ascii="Times New Roman"/>
          <w:b w:val="false"/>
          <w:i w:val="false"/>
          <w:color w:val="000000"/>
          <w:sz w:val="28"/>
        </w:rPr>
        <w:t>№ 417-V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Специальные государственные органы</w:t>
      </w:r>
    </w:p>
    <w:bookmarkStart w:name="z29" w:id="28"/>
    <w:p>
      <w:pPr>
        <w:spacing w:after="0"/>
        <w:ind w:left="0"/>
        <w:jc w:val="both"/>
      </w:pPr>
      <w:r>
        <w:rPr>
          <w:rFonts w:ascii="Times New Roman"/>
          <w:b w:val="false"/>
          <w:i w:val="false"/>
          <w:color w:val="000000"/>
          <w:sz w:val="28"/>
        </w:rPr>
        <w:t>
      1. Специальные государственные органы – непосредственно подчиненные и подотчетные Президенту Республики Казахстан государственные органы, являющиеся составной частью сил обеспечения национальной безопасности Республики Казахстан, осуществляющие разведывательную и контрразведывательную деятельность, а также комплекс правовых, организационных, оперативно-розыскных и технических мер, направленных на обеспечение безопасности охраняемых лиц и объектов, в целях предотвращения угроз национальной безопасности Республики Казахстан.</w:t>
      </w:r>
    </w:p>
    <w:bookmarkEnd w:id="28"/>
    <w:bookmarkStart w:name="z30" w:id="29"/>
    <w:p>
      <w:pPr>
        <w:spacing w:after="0"/>
        <w:ind w:left="0"/>
        <w:jc w:val="both"/>
      </w:pPr>
      <w:r>
        <w:rPr>
          <w:rFonts w:ascii="Times New Roman"/>
          <w:b w:val="false"/>
          <w:i w:val="false"/>
          <w:color w:val="000000"/>
          <w:sz w:val="28"/>
        </w:rPr>
        <w:t>
      2. К специальным государственным органам относятся органы национальной безопасности и Служба государственной охраны Республики Казахстан.</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Основные задачи специальных государственных органов</w:t>
      </w:r>
    </w:p>
    <w:bookmarkStart w:name="z32" w:id="30"/>
    <w:p>
      <w:pPr>
        <w:spacing w:after="0"/>
        <w:ind w:left="0"/>
        <w:jc w:val="both"/>
      </w:pPr>
      <w:r>
        <w:rPr>
          <w:rFonts w:ascii="Times New Roman"/>
          <w:b w:val="false"/>
          <w:i w:val="false"/>
          <w:color w:val="000000"/>
          <w:sz w:val="28"/>
        </w:rPr>
        <w:t>
      Основные задачи возлагаются на специальные государственные органы законом и актами Президента Республики Казахстан.</w:t>
      </w:r>
    </w:p>
    <w:bookmarkEnd w:id="30"/>
    <w:p>
      <w:pPr>
        <w:spacing w:after="0"/>
        <w:ind w:left="0"/>
        <w:jc w:val="both"/>
      </w:pPr>
      <w:r>
        <w:rPr>
          <w:rFonts w:ascii="Times New Roman"/>
          <w:b/>
          <w:i w:val="false"/>
          <w:color w:val="000000"/>
          <w:sz w:val="28"/>
        </w:rPr>
        <w:t>Статья 5. Принципы деятельности специальных государственных органов</w:t>
      </w:r>
    </w:p>
    <w:bookmarkStart w:name="z1302" w:id="31"/>
    <w:p>
      <w:pPr>
        <w:spacing w:after="0"/>
        <w:ind w:left="0"/>
        <w:jc w:val="both"/>
      </w:pPr>
      <w:r>
        <w:rPr>
          <w:rFonts w:ascii="Times New Roman"/>
          <w:b w:val="false"/>
          <w:i w:val="false"/>
          <w:color w:val="000000"/>
          <w:sz w:val="28"/>
        </w:rPr>
        <w:t>
      Принципами деятельности специальных государственных органов являются:</w:t>
      </w:r>
    </w:p>
    <w:bookmarkEnd w:id="31"/>
    <w:bookmarkStart w:name="z1303" w:id="32"/>
    <w:p>
      <w:pPr>
        <w:spacing w:after="0"/>
        <w:ind w:left="0"/>
        <w:jc w:val="both"/>
      </w:pPr>
      <w:r>
        <w:rPr>
          <w:rFonts w:ascii="Times New Roman"/>
          <w:b w:val="false"/>
          <w:i w:val="false"/>
          <w:color w:val="000000"/>
          <w:sz w:val="28"/>
        </w:rPr>
        <w:t>
      1) обязательность защиты прав и свобод человека и гражданина, интересов общества и государства от противоправных посягательств;</w:t>
      </w:r>
    </w:p>
    <w:bookmarkEnd w:id="32"/>
    <w:bookmarkStart w:name="z1304" w:id="33"/>
    <w:p>
      <w:pPr>
        <w:spacing w:after="0"/>
        <w:ind w:left="0"/>
        <w:jc w:val="both"/>
      </w:pPr>
      <w:r>
        <w:rPr>
          <w:rFonts w:ascii="Times New Roman"/>
          <w:b w:val="false"/>
          <w:i w:val="false"/>
          <w:color w:val="000000"/>
          <w:sz w:val="28"/>
        </w:rPr>
        <w:t xml:space="preserve">
      2) законность; </w:t>
      </w:r>
    </w:p>
    <w:bookmarkEnd w:id="33"/>
    <w:bookmarkStart w:name="z1305" w:id="34"/>
    <w:p>
      <w:pPr>
        <w:spacing w:after="0"/>
        <w:ind w:left="0"/>
        <w:jc w:val="both"/>
      </w:pPr>
      <w:r>
        <w:rPr>
          <w:rFonts w:ascii="Times New Roman"/>
          <w:b w:val="false"/>
          <w:i w:val="false"/>
          <w:color w:val="000000"/>
          <w:sz w:val="28"/>
        </w:rPr>
        <w:t>
      3) единство подходов к организации службы в специальных государственных органах;</w:t>
      </w:r>
    </w:p>
    <w:bookmarkEnd w:id="34"/>
    <w:bookmarkStart w:name="z1306" w:id="35"/>
    <w:p>
      <w:pPr>
        <w:spacing w:after="0"/>
        <w:ind w:left="0"/>
        <w:jc w:val="both"/>
      </w:pPr>
      <w:r>
        <w:rPr>
          <w:rFonts w:ascii="Times New Roman"/>
          <w:b w:val="false"/>
          <w:i w:val="false"/>
          <w:color w:val="000000"/>
          <w:sz w:val="28"/>
        </w:rPr>
        <w:t>
      4) единоначалие и субординация (подчиненность);</w:t>
      </w:r>
    </w:p>
    <w:bookmarkEnd w:id="35"/>
    <w:bookmarkStart w:name="z1307" w:id="36"/>
    <w:p>
      <w:pPr>
        <w:spacing w:after="0"/>
        <w:ind w:left="0"/>
        <w:jc w:val="both"/>
      </w:pPr>
      <w:r>
        <w:rPr>
          <w:rFonts w:ascii="Times New Roman"/>
          <w:b w:val="false"/>
          <w:i w:val="false"/>
          <w:color w:val="000000"/>
          <w:sz w:val="28"/>
        </w:rPr>
        <w:t>
      5) сочетание гласных и негласных методов деятельности;</w:t>
      </w:r>
    </w:p>
    <w:bookmarkEnd w:id="36"/>
    <w:bookmarkStart w:name="z1308" w:id="37"/>
    <w:p>
      <w:pPr>
        <w:spacing w:after="0"/>
        <w:ind w:left="0"/>
        <w:jc w:val="both"/>
      </w:pPr>
      <w:r>
        <w:rPr>
          <w:rFonts w:ascii="Times New Roman"/>
          <w:b w:val="false"/>
          <w:i w:val="false"/>
          <w:color w:val="000000"/>
          <w:sz w:val="28"/>
        </w:rPr>
        <w:t>
      6) независимость от деятельности политических партий и иных общественных объединений;</w:t>
      </w:r>
    </w:p>
    <w:bookmarkEnd w:id="37"/>
    <w:bookmarkStart w:name="z1309" w:id="38"/>
    <w:p>
      <w:pPr>
        <w:spacing w:after="0"/>
        <w:ind w:left="0"/>
        <w:jc w:val="both"/>
      </w:pPr>
      <w:r>
        <w:rPr>
          <w:rFonts w:ascii="Times New Roman"/>
          <w:b w:val="false"/>
          <w:i w:val="false"/>
          <w:color w:val="000000"/>
          <w:sz w:val="28"/>
        </w:rPr>
        <w:t>
      7) секретность и конспирация;</w:t>
      </w:r>
    </w:p>
    <w:bookmarkEnd w:id="38"/>
    <w:bookmarkStart w:name="z1310" w:id="39"/>
    <w:p>
      <w:pPr>
        <w:spacing w:after="0"/>
        <w:ind w:left="0"/>
        <w:jc w:val="both"/>
      </w:pPr>
      <w:r>
        <w:rPr>
          <w:rFonts w:ascii="Times New Roman"/>
          <w:b w:val="false"/>
          <w:i w:val="false"/>
          <w:color w:val="000000"/>
          <w:sz w:val="28"/>
        </w:rPr>
        <w:t xml:space="preserve">
      8) патриотизм; </w:t>
      </w:r>
    </w:p>
    <w:bookmarkEnd w:id="39"/>
    <w:bookmarkStart w:name="z1311" w:id="40"/>
    <w:p>
      <w:pPr>
        <w:spacing w:after="0"/>
        <w:ind w:left="0"/>
        <w:jc w:val="both"/>
      </w:pPr>
      <w:r>
        <w:rPr>
          <w:rFonts w:ascii="Times New Roman"/>
          <w:b w:val="false"/>
          <w:i w:val="false"/>
          <w:color w:val="000000"/>
          <w:sz w:val="28"/>
        </w:rPr>
        <w:t>
      9) меритократия.</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5 - в редакции Закона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Сфера действия настоящего Закона</w:t>
      </w:r>
    </w:p>
    <w:bookmarkStart w:name="z42" w:id="41"/>
    <w:p>
      <w:pPr>
        <w:spacing w:after="0"/>
        <w:ind w:left="0"/>
        <w:jc w:val="both"/>
      </w:pPr>
      <w:r>
        <w:rPr>
          <w:rFonts w:ascii="Times New Roman"/>
          <w:b w:val="false"/>
          <w:i w:val="false"/>
          <w:color w:val="000000"/>
          <w:sz w:val="28"/>
        </w:rPr>
        <w:t>
      Действие настоящего Закона распространяется на всех сотрудников.</w:t>
      </w:r>
    </w:p>
    <w:bookmarkEnd w:id="41"/>
    <w:bookmarkStart w:name="z1312" w:id="42"/>
    <w:p>
      <w:pPr>
        <w:spacing w:after="0"/>
        <w:ind w:left="0"/>
        <w:jc w:val="both"/>
      </w:pPr>
      <w:r>
        <w:rPr>
          <w:rFonts w:ascii="Times New Roman"/>
          <w:b w:val="false"/>
          <w:i w:val="false"/>
          <w:color w:val="000000"/>
          <w:sz w:val="28"/>
        </w:rPr>
        <w:t xml:space="preserve">
      Военнослужащие органов национальной безопасности Республики Казахстан проходят воинскую службу в соответствии с законодательством Республики Казахстан о воинской службе и статусе военнослужащих с учетом особенностей, предусмотренных </w:t>
      </w:r>
      <w:r>
        <w:rPr>
          <w:rFonts w:ascii="Times New Roman"/>
          <w:b w:val="false"/>
          <w:i w:val="false"/>
          <w:color w:val="000000"/>
          <w:sz w:val="28"/>
        </w:rPr>
        <w:t>статьями 7</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(за исключением </w:t>
      </w:r>
      <w:r>
        <w:rPr>
          <w:rFonts w:ascii="Times New Roman"/>
          <w:b w:val="false"/>
          <w:i w:val="false"/>
          <w:color w:val="000000"/>
          <w:sz w:val="28"/>
        </w:rPr>
        <w:t>пункта 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24, </w:t>
      </w:r>
      <w:r>
        <w:rPr>
          <w:rFonts w:ascii="Times New Roman"/>
          <w:b w:val="false"/>
          <w:i w:val="false"/>
          <w:color w:val="000000"/>
          <w:sz w:val="28"/>
        </w:rPr>
        <w:t>30</w:t>
      </w:r>
      <w:r>
        <w:rPr>
          <w:rFonts w:ascii="Times New Roman"/>
          <w:b w:val="false"/>
          <w:i w:val="false"/>
          <w:color w:val="000000"/>
          <w:sz w:val="28"/>
        </w:rPr>
        <w:t xml:space="preserve"> (за исключением </w:t>
      </w:r>
      <w:r>
        <w:rPr>
          <w:rFonts w:ascii="Times New Roman"/>
          <w:b w:val="false"/>
          <w:i w:val="false"/>
          <w:color w:val="000000"/>
          <w:sz w:val="28"/>
        </w:rPr>
        <w:t>подпункта 1)</w:t>
      </w:r>
      <w:r>
        <w:rPr>
          <w:rFonts w:ascii="Times New Roman"/>
          <w:b w:val="false"/>
          <w:i w:val="false"/>
          <w:color w:val="000000"/>
          <w:sz w:val="28"/>
        </w:rPr>
        <w:t xml:space="preserve"> пункта 8),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56</w:t>
      </w:r>
      <w:r>
        <w:rPr>
          <w:rFonts w:ascii="Times New Roman"/>
          <w:b w:val="false"/>
          <w:i w:val="false"/>
          <w:color w:val="000000"/>
          <w:sz w:val="28"/>
        </w:rPr>
        <w:t xml:space="preserve"> (за исключением </w:t>
      </w:r>
      <w:r>
        <w:rPr>
          <w:rFonts w:ascii="Times New Roman"/>
          <w:b w:val="false"/>
          <w:i w:val="false"/>
          <w:color w:val="000000"/>
          <w:sz w:val="28"/>
        </w:rPr>
        <w:t>пункта 1</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(за исключением </w:t>
      </w:r>
      <w:r>
        <w:rPr>
          <w:rFonts w:ascii="Times New Roman"/>
          <w:b w:val="false"/>
          <w:i w:val="false"/>
          <w:color w:val="000000"/>
          <w:sz w:val="28"/>
        </w:rPr>
        <w:t>подпункта 2)</w:t>
      </w:r>
      <w:r>
        <w:rPr>
          <w:rFonts w:ascii="Times New Roman"/>
          <w:b w:val="false"/>
          <w:i w:val="false"/>
          <w:color w:val="000000"/>
          <w:sz w:val="28"/>
        </w:rPr>
        <w:t xml:space="preserve"> пункта 4), </w:t>
      </w:r>
      <w:r>
        <w:rPr>
          <w:rFonts w:ascii="Times New Roman"/>
          <w:b w:val="false"/>
          <w:i w:val="false"/>
          <w:color w:val="000000"/>
          <w:sz w:val="28"/>
        </w:rPr>
        <w:t>79</w:t>
      </w:r>
      <w:r>
        <w:rPr>
          <w:rFonts w:ascii="Times New Roman"/>
          <w:b w:val="false"/>
          <w:i w:val="false"/>
          <w:color w:val="000000"/>
          <w:sz w:val="28"/>
        </w:rPr>
        <w:t xml:space="preserve"> (за исключением </w:t>
      </w:r>
      <w:r>
        <w:rPr>
          <w:rFonts w:ascii="Times New Roman"/>
          <w:b w:val="false"/>
          <w:i w:val="false"/>
          <w:color w:val="000000"/>
          <w:sz w:val="28"/>
        </w:rPr>
        <w:t>пунктов 1</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85</w:t>
      </w:r>
      <w:r>
        <w:rPr>
          <w:rFonts w:ascii="Times New Roman"/>
          <w:b w:val="false"/>
          <w:i w:val="false"/>
          <w:color w:val="000000"/>
          <w:sz w:val="28"/>
        </w:rPr>
        <w:t xml:space="preserve"> (за исключением пункта 4-2) настоящего Закона.</w:t>
      </w:r>
    </w:p>
    <w:bookmarkEnd w:id="42"/>
    <w:bookmarkStart w:name="z1313" w:id="43"/>
    <w:p>
      <w:pPr>
        <w:spacing w:after="0"/>
        <w:ind w:left="0"/>
        <w:jc w:val="both"/>
      </w:pPr>
      <w:r>
        <w:rPr>
          <w:rFonts w:ascii="Times New Roman"/>
          <w:b w:val="false"/>
          <w:i w:val="false"/>
          <w:color w:val="000000"/>
          <w:sz w:val="28"/>
        </w:rPr>
        <w:t xml:space="preserve">
      Воинская служба военнослужащих срочной воинской службы в Службе государственной охраны Республики Казахстан регулируется законодательством Республики Казахстан о воинской службе и статусе военнослужащих с особенностями, предусмотренными </w:t>
      </w:r>
      <w:r>
        <w:rPr>
          <w:rFonts w:ascii="Times New Roman"/>
          <w:b w:val="false"/>
          <w:i w:val="false"/>
          <w:color w:val="000000"/>
          <w:sz w:val="28"/>
        </w:rPr>
        <w:t>статьями 7</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24 и </w:t>
      </w:r>
      <w:r>
        <w:rPr>
          <w:rFonts w:ascii="Times New Roman"/>
          <w:b w:val="false"/>
          <w:i w:val="false"/>
          <w:color w:val="000000"/>
          <w:sz w:val="28"/>
        </w:rPr>
        <w:t>34</w:t>
      </w:r>
      <w:r>
        <w:rPr>
          <w:rFonts w:ascii="Times New Roman"/>
          <w:b w:val="false"/>
          <w:i w:val="false"/>
          <w:color w:val="000000"/>
          <w:sz w:val="28"/>
        </w:rPr>
        <w:t xml:space="preserve"> настоящего Закона.</w:t>
      </w:r>
    </w:p>
    <w:bookmarkEnd w:id="43"/>
    <w:bookmarkStart w:name="z1314" w:id="44"/>
    <w:p>
      <w:pPr>
        <w:spacing w:after="0"/>
        <w:ind w:left="0"/>
        <w:jc w:val="both"/>
      </w:pPr>
      <w:r>
        <w:rPr>
          <w:rFonts w:ascii="Times New Roman"/>
          <w:b w:val="false"/>
          <w:i w:val="false"/>
          <w:color w:val="000000"/>
          <w:sz w:val="28"/>
        </w:rPr>
        <w:t xml:space="preserve">
      Воинская служба военнослужащих, проходящих воинскую службу по контракту в Службе государственной охраны Республики Казахстан, регулируется законодательством Республики Казахстан о воинской службе и статусе военнослужащих с особенностями, предусмотренными </w:t>
      </w:r>
      <w:r>
        <w:rPr>
          <w:rFonts w:ascii="Times New Roman"/>
          <w:b w:val="false"/>
          <w:i w:val="false"/>
          <w:color w:val="000000"/>
          <w:sz w:val="28"/>
        </w:rPr>
        <w:t>главами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4 (за исключением </w:t>
      </w:r>
      <w:r>
        <w:rPr>
          <w:rFonts w:ascii="Times New Roman"/>
          <w:b w:val="false"/>
          <w:i w:val="false"/>
          <w:color w:val="000000"/>
          <w:sz w:val="28"/>
        </w:rPr>
        <w:t>статей 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27-1</w:t>
      </w:r>
      <w:r>
        <w:rPr>
          <w:rFonts w:ascii="Times New Roman"/>
          <w:b w:val="false"/>
          <w:i w:val="false"/>
          <w:color w:val="000000"/>
          <w:sz w:val="28"/>
        </w:rPr>
        <w:t xml:space="preserve"> и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настоящего Закона.</w:t>
      </w:r>
    </w:p>
    <w:bookmarkEnd w:id="44"/>
    <w:bookmarkStart w:name="z43" w:id="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Действие настоящего Закона распространяется на политических государственных служащих в части, не противоречащей законодательству Республики Казахстан о государственной службе.</w:t>
      </w:r>
    </w:p>
    <w:bookmarkEnd w:id="45"/>
    <w:bookmarkStart w:name="z1315" w:id="46"/>
    <w:p>
      <w:pPr>
        <w:spacing w:after="0"/>
        <w:ind w:left="0"/>
        <w:jc w:val="both"/>
      </w:pPr>
      <w:r>
        <w:rPr>
          <w:rFonts w:ascii="Times New Roman"/>
          <w:b w:val="false"/>
          <w:i w:val="false"/>
          <w:color w:val="000000"/>
          <w:sz w:val="28"/>
        </w:rPr>
        <w:t xml:space="preserve">
      Отдельные нормы </w:t>
      </w:r>
      <w:r>
        <w:rPr>
          <w:rFonts w:ascii="Times New Roman"/>
          <w:b w:val="false"/>
          <w:i w:val="false"/>
          <w:color w:val="000000"/>
          <w:sz w:val="28"/>
        </w:rPr>
        <w:t>статей 7</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36-1</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79</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и </w:t>
      </w:r>
      <w:r>
        <w:rPr>
          <w:rFonts w:ascii="Times New Roman"/>
          <w:b w:val="false"/>
          <w:i w:val="false"/>
          <w:color w:val="000000"/>
          <w:sz w:val="28"/>
        </w:rPr>
        <w:t>85</w:t>
      </w:r>
      <w:r>
        <w:rPr>
          <w:rFonts w:ascii="Times New Roman"/>
          <w:b w:val="false"/>
          <w:i w:val="false"/>
          <w:color w:val="000000"/>
          <w:sz w:val="28"/>
        </w:rPr>
        <w:t xml:space="preserve"> настоящего Закона об условиях зачисления на службу, о социальном обеспечении сотрудников распространяются на граждан Республики Казахстан, зачисляемых на службу в специальные государственные органы, их супругов и близких родственников, граждан Республики Казахстан, уволенных со службы в специальных государственных органах (за исключением уволенных по отрицательным мотивам, служебному несоответствию, выявившемуся по итогам аттестации), а также членов семей сотрудников, которые погибли (умерли), пропали без вести в период прохождения службы в специальных государственных органах или которым установлена инвалидность при прохождении службы в специальных государственных органах.</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16.01.2013 </w:t>
      </w:r>
      <w:r>
        <w:rPr>
          <w:rFonts w:ascii="Times New Roman"/>
          <w:b w:val="false"/>
          <w:i w:val="false"/>
          <w:color w:val="000000"/>
          <w:sz w:val="28"/>
        </w:rPr>
        <w:t>№ 71-V</w:t>
      </w:r>
      <w:r>
        <w:rPr>
          <w:rFonts w:ascii="Times New Roman"/>
          <w:b w:val="false"/>
          <w:i w:val="false"/>
          <w:color w:val="ff0000"/>
          <w:sz w:val="28"/>
        </w:rPr>
        <w:t xml:space="preserve"> (вводится в действие с 01.01.2013); от 10.01.2015 </w:t>
      </w:r>
      <w:r>
        <w:rPr>
          <w:rFonts w:ascii="Times New Roman"/>
          <w:b w:val="false"/>
          <w:i w:val="false"/>
          <w:color w:val="000000"/>
          <w:sz w:val="28"/>
        </w:rPr>
        <w:t>№ 275-V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 w:id="47"/>
    <w:p>
      <w:pPr>
        <w:spacing w:after="0"/>
        <w:ind w:left="0"/>
        <w:jc w:val="left"/>
      </w:pPr>
      <w:r>
        <w:rPr>
          <w:rFonts w:ascii="Times New Roman"/>
          <w:b/>
          <w:i w:val="false"/>
          <w:color w:val="000000"/>
        </w:rPr>
        <w:t xml:space="preserve"> Глава 2. ПОСТУПЛЕНИЕ НА СЛУЖБУ В СПЕЦИАЛЬНЫЕ ГОСУДАРСТВЕННЫЕ</w:t>
      </w:r>
      <w:r>
        <w:br/>
      </w:r>
      <w:r>
        <w:rPr>
          <w:rFonts w:ascii="Times New Roman"/>
          <w:b/>
          <w:i w:val="false"/>
          <w:color w:val="000000"/>
        </w:rPr>
        <w:t>ОРГАНЫ</w:t>
      </w:r>
    </w:p>
    <w:bookmarkEnd w:id="47"/>
    <w:p>
      <w:pPr>
        <w:spacing w:after="0"/>
        <w:ind w:left="0"/>
        <w:jc w:val="both"/>
      </w:pPr>
      <w:r>
        <w:rPr>
          <w:rFonts w:ascii="Times New Roman"/>
          <w:b/>
          <w:i w:val="false"/>
          <w:color w:val="000000"/>
          <w:sz w:val="28"/>
        </w:rPr>
        <w:t>Статья 7. Условия зачисления на службу</w:t>
      </w:r>
    </w:p>
    <w:bookmarkStart w:name="z47" w:id="48"/>
    <w:p>
      <w:pPr>
        <w:spacing w:after="0"/>
        <w:ind w:left="0"/>
        <w:jc w:val="both"/>
      </w:pPr>
      <w:r>
        <w:rPr>
          <w:rFonts w:ascii="Times New Roman"/>
          <w:b w:val="false"/>
          <w:i w:val="false"/>
          <w:color w:val="000000"/>
          <w:sz w:val="28"/>
        </w:rPr>
        <w:t>
      1. На службу в специальные государственные органы зачисляются на добровольной основе граждане Республики Казахстан, достигшие восемнадцатилетнего возраста, но не старше предельного возраста по специальным званиям, установленным настоящим Законом, имеющие необходимые личные, моральные и профессиональные качества, уровень образования, состояние здоровья и физическое развитие.</w:t>
      </w:r>
    </w:p>
    <w:bookmarkEnd w:id="48"/>
    <w:bookmarkStart w:name="z48" w:id="4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На службу не может быть зачислено лицо:</w:t>
      </w:r>
    </w:p>
    <w:bookmarkEnd w:id="49"/>
    <w:bookmarkStart w:name="z51" w:id="50"/>
    <w:p>
      <w:pPr>
        <w:spacing w:after="0"/>
        <w:ind w:left="0"/>
        <w:jc w:val="both"/>
      </w:pPr>
      <w:r>
        <w:rPr>
          <w:rFonts w:ascii="Times New Roman"/>
          <w:b w:val="false"/>
          <w:i w:val="false"/>
          <w:color w:val="000000"/>
          <w:sz w:val="28"/>
        </w:rPr>
        <w:t>
      1) признанное в установленном законом Республики Казахстан порядке недееспособным или ограниченно дееспособным;</w:t>
      </w:r>
    </w:p>
    <w:bookmarkEnd w:id="50"/>
    <w:bookmarkStart w:name="z52" w:id="51"/>
    <w:p>
      <w:pPr>
        <w:spacing w:after="0"/>
        <w:ind w:left="0"/>
        <w:jc w:val="both"/>
      </w:pPr>
      <w:r>
        <w:rPr>
          <w:rFonts w:ascii="Times New Roman"/>
          <w:b w:val="false"/>
          <w:i w:val="false"/>
          <w:color w:val="000000"/>
          <w:sz w:val="28"/>
        </w:rPr>
        <w:t>
      2) в соответствии с заключением военно-врачебной комиссии имеющее заболевание, препятствующее исполнению должностных полномочий;</w:t>
      </w:r>
    </w:p>
    <w:bookmarkEnd w:id="51"/>
    <w:bookmarkStart w:name="z53" w:id="52"/>
    <w:p>
      <w:pPr>
        <w:spacing w:after="0"/>
        <w:ind w:left="0"/>
        <w:jc w:val="both"/>
      </w:pPr>
      <w:r>
        <w:rPr>
          <w:rFonts w:ascii="Times New Roman"/>
          <w:b w:val="false"/>
          <w:i w:val="false"/>
          <w:color w:val="000000"/>
          <w:sz w:val="28"/>
        </w:rPr>
        <w:t>
      3) отказавшееся принять на себя ограничения, установленные законом, связанные с пребыванием сотрудника на службе, и антикоррупционные ограничения;</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53"/>
    <w:p>
      <w:pPr>
        <w:spacing w:after="0"/>
        <w:ind w:left="0"/>
        <w:jc w:val="both"/>
      </w:pPr>
      <w:r>
        <w:rPr>
          <w:rFonts w:ascii="Times New Roman"/>
          <w:b w:val="false"/>
          <w:i w:val="false"/>
          <w:color w:val="000000"/>
          <w:sz w:val="28"/>
        </w:rPr>
        <w:t>
      5) на которое в течение года перед поступлением на службу налагалось в судебном порядке административное взыскание за умышленное правонарушение;</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6) предусматривается изменение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по истечении трех лет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на которое в течение шести лет перед поступлением на службу за совершение административного коррупционного правонарушения налагалось административное взыскание, за исключением случая, когда оно в качестве государственного служащего впервые привлекалось к административной ответственности за принятие на работу лица, не представившего декларацию об активах и обязательствах;</w:t>
      </w:r>
    </w:p>
    <w:bookmarkStart w:name="z169" w:id="54"/>
    <w:p>
      <w:pPr>
        <w:spacing w:after="0"/>
        <w:ind w:left="0"/>
        <w:jc w:val="both"/>
      </w:pPr>
      <w:r>
        <w:rPr>
          <w:rFonts w:ascii="Times New Roman"/>
          <w:b w:val="false"/>
          <w:i w:val="false"/>
          <w:color w:val="000000"/>
          <w:sz w:val="28"/>
        </w:rPr>
        <w:t xml:space="preserve">
      6-1) в отношении которого в течение шести лет перед поступлением на службу за совершение уголовного проступка вынесен обвинительный приговор суда или которое в течение шести лет перед поступлением на службу освобождено от уголовной ответственности за совершение уголовного проступка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w:t>
      </w:r>
    </w:p>
    <w:bookmarkEnd w:id="54"/>
    <w:bookmarkStart w:name="z57" w:id="55"/>
    <w:p>
      <w:pPr>
        <w:spacing w:after="0"/>
        <w:ind w:left="0"/>
        <w:jc w:val="both"/>
      </w:pPr>
      <w:r>
        <w:rPr>
          <w:rFonts w:ascii="Times New Roman"/>
          <w:b w:val="false"/>
          <w:i w:val="false"/>
          <w:color w:val="000000"/>
          <w:sz w:val="28"/>
        </w:rPr>
        <w:t>
      7) совершившее коррупционное преступление;</w:t>
      </w:r>
    </w:p>
    <w:bookmarkEnd w:id="55"/>
    <w:bookmarkStart w:name="z58" w:id="56"/>
    <w:p>
      <w:pPr>
        <w:spacing w:after="0"/>
        <w:ind w:left="0"/>
        <w:jc w:val="both"/>
      </w:pPr>
      <w:r>
        <w:rPr>
          <w:rFonts w:ascii="Times New Roman"/>
          <w:b w:val="false"/>
          <w:i w:val="false"/>
          <w:color w:val="000000"/>
          <w:sz w:val="28"/>
        </w:rPr>
        <w:t>
      8) уволенное с работы (службы) за совершение коррупционного правонарушения;</w:t>
      </w:r>
    </w:p>
    <w:bookmarkEnd w:id="56"/>
    <w:bookmarkStart w:name="z59" w:id="57"/>
    <w:p>
      <w:pPr>
        <w:spacing w:after="0"/>
        <w:ind w:left="0"/>
        <w:jc w:val="both"/>
      </w:pPr>
      <w:r>
        <w:rPr>
          <w:rFonts w:ascii="Times New Roman"/>
          <w:b w:val="false"/>
          <w:i w:val="false"/>
          <w:color w:val="000000"/>
          <w:sz w:val="28"/>
        </w:rPr>
        <w:t xml:space="preserve">
      9) ранее судимое или освобожденное от уголовной ответственности за совершение преступления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 а также уволенное по отрицательным мотивам с государственной службы, из иных специальных государственных органов, правоохранительных органов, со службы в органах гражданской защиты, а также прекратившее полномочия судьи по отрицательным мотивам.</w:t>
      </w:r>
    </w:p>
    <w:bookmarkEnd w:id="57"/>
    <w:bookmarkStart w:name="z1259" w:id="58"/>
    <w:p>
      <w:pPr>
        <w:spacing w:after="0"/>
        <w:ind w:left="0"/>
        <w:jc w:val="both"/>
      </w:pPr>
      <w:r>
        <w:rPr>
          <w:rFonts w:ascii="Times New Roman"/>
          <w:b w:val="false"/>
          <w:i w:val="false"/>
          <w:color w:val="000000"/>
          <w:sz w:val="28"/>
        </w:rPr>
        <w:t>
      Действие части первой настоящего подпункта в части увольнения и прекращения полномочий по отрицательным мотивам не распространяется на лицо:</w:t>
      </w:r>
    </w:p>
    <w:bookmarkEnd w:id="58"/>
    <w:bookmarkStart w:name="z1260" w:id="59"/>
    <w:p>
      <w:pPr>
        <w:spacing w:after="0"/>
        <w:ind w:left="0"/>
        <w:jc w:val="both"/>
      </w:pPr>
      <w:r>
        <w:rPr>
          <w:rFonts w:ascii="Times New Roman"/>
          <w:b w:val="false"/>
          <w:i w:val="false"/>
          <w:color w:val="000000"/>
          <w:sz w:val="28"/>
        </w:rPr>
        <w:t>
      прекратившее полномочия судьи на основании решения Комиссии по качеству правосудия при Верховном Суде Республики Казахстан о несоответствии занимаемой должности в силу профессиональной непригодности;</w:t>
      </w:r>
    </w:p>
    <w:bookmarkEnd w:id="59"/>
    <w:bookmarkStart w:name="z1261" w:id="60"/>
    <w:p>
      <w:pPr>
        <w:spacing w:after="0"/>
        <w:ind w:left="0"/>
        <w:jc w:val="both"/>
      </w:pPr>
      <w:r>
        <w:rPr>
          <w:rFonts w:ascii="Times New Roman"/>
          <w:b w:val="false"/>
          <w:i w:val="false"/>
          <w:color w:val="000000"/>
          <w:sz w:val="28"/>
        </w:rPr>
        <w:t>
      уволенное в связи с отсутствием на службе без уважительной причины в течение трех и более часов подряд, которое вправе поступить на службу в специальные государственные органы по истечении пяти лет после такого увольнения;</w:t>
      </w:r>
    </w:p>
    <w:bookmarkEnd w:id="60"/>
    <w:bookmarkStart w:name="z60" w:id="61"/>
    <w:p>
      <w:pPr>
        <w:spacing w:after="0"/>
        <w:ind w:left="0"/>
        <w:jc w:val="both"/>
      </w:pPr>
      <w:r>
        <w:rPr>
          <w:rFonts w:ascii="Times New Roman"/>
          <w:b w:val="false"/>
          <w:i w:val="false"/>
          <w:color w:val="000000"/>
          <w:sz w:val="28"/>
        </w:rPr>
        <w:t>
      10) не прошедшее специальную проверку и (или) сообщившее заведомо ложные сведения о себе либо своих родителях, детях, усыновителях, усыновленных, полнородных и неполнородных братьях и сестрах, внуках или супруге и ее (его) родителях, детях, усыновителях, усыновленных, полнородных и неполнородных братьях и сестрах, внуках;;</w:t>
      </w:r>
    </w:p>
    <w:bookmarkEnd w:id="61"/>
    <w:bookmarkStart w:name="z61" w:id="62"/>
    <w:p>
      <w:pPr>
        <w:spacing w:after="0"/>
        <w:ind w:left="0"/>
        <w:jc w:val="both"/>
      </w:pPr>
      <w:r>
        <w:rPr>
          <w:rFonts w:ascii="Times New Roman"/>
          <w:b w:val="false"/>
          <w:i w:val="false"/>
          <w:color w:val="000000"/>
          <w:sz w:val="28"/>
        </w:rPr>
        <w:t>
      11) родители, дети, усыновители, усыновленные, полнородные и неполнородные братья и сестры, внуки которого либо его супруга (супруг) или ее (его) родители, дети, усыновители, усыновленные, полнородные и неполнородные братья и сестры, внуки совершили тяжкие и особо тяжкие преступления;</w:t>
      </w:r>
    </w:p>
    <w:bookmarkEnd w:id="62"/>
    <w:bookmarkStart w:name="z62" w:id="63"/>
    <w:p>
      <w:pPr>
        <w:spacing w:after="0"/>
        <w:ind w:left="0"/>
        <w:jc w:val="both"/>
      </w:pPr>
      <w:r>
        <w:rPr>
          <w:rFonts w:ascii="Times New Roman"/>
          <w:b w:val="false"/>
          <w:i w:val="false"/>
          <w:color w:val="000000"/>
          <w:sz w:val="28"/>
        </w:rPr>
        <w:t>
      12) не прошедшее психофизиологическое или медицинское освидетельствование в военно-врачебных комиссиях или полиграфологическое исследование для определения пригодности к службе.</w:t>
      </w:r>
    </w:p>
    <w:bookmarkEnd w:id="63"/>
    <w:bookmarkStart w:name="z63" w:id="64"/>
    <w:p>
      <w:pPr>
        <w:spacing w:after="0"/>
        <w:ind w:left="0"/>
        <w:jc w:val="both"/>
      </w:pPr>
      <w:r>
        <w:rPr>
          <w:rFonts w:ascii="Times New Roman"/>
          <w:b w:val="false"/>
          <w:i w:val="false"/>
          <w:color w:val="000000"/>
          <w:sz w:val="28"/>
        </w:rPr>
        <w:t>
      Специальный государственный орган вправе не объяснять кандидату установленную причину отказа в приеме на службу.</w:t>
      </w:r>
    </w:p>
    <w:bookmarkEnd w:id="64"/>
    <w:bookmarkStart w:name="z64" w:id="65"/>
    <w:p>
      <w:pPr>
        <w:spacing w:after="0"/>
        <w:ind w:left="0"/>
        <w:jc w:val="both"/>
      </w:pPr>
      <w:r>
        <w:rPr>
          <w:rFonts w:ascii="Times New Roman"/>
          <w:b w:val="false"/>
          <w:i w:val="false"/>
          <w:color w:val="000000"/>
          <w:sz w:val="28"/>
        </w:rPr>
        <w:t>
      3. Зачисляемые на службу в специальные государственные органы граждане в обязательном порядке проходят психофизиологическое и медицинское освидетельствования в военно-врачебных комиссиях, а также полиграфологическое исследование для определения пригодности к службе. Порядок проведения полиграфологических исследований определяется первыми руководителями специальных государственных органов.</w:t>
      </w:r>
    </w:p>
    <w:bookmarkEnd w:id="65"/>
    <w:bookmarkStart w:name="z1316" w:id="66"/>
    <w:p>
      <w:pPr>
        <w:spacing w:after="0"/>
        <w:ind w:left="0"/>
        <w:jc w:val="both"/>
      </w:pPr>
      <w:r>
        <w:rPr>
          <w:rFonts w:ascii="Times New Roman"/>
          <w:b w:val="false"/>
          <w:i w:val="false"/>
          <w:color w:val="000000"/>
          <w:sz w:val="28"/>
        </w:rPr>
        <w:t xml:space="preserve">
      В отношении кандидата на службу, его супруга (супруги), а также его близких родственников, указанных в </w:t>
      </w:r>
      <w:r>
        <w:rPr>
          <w:rFonts w:ascii="Times New Roman"/>
          <w:b w:val="false"/>
          <w:i w:val="false"/>
          <w:color w:val="000000"/>
          <w:sz w:val="28"/>
        </w:rPr>
        <w:t>подпункте 11)</w:t>
      </w:r>
      <w:r>
        <w:rPr>
          <w:rFonts w:ascii="Times New Roman"/>
          <w:b w:val="false"/>
          <w:i w:val="false"/>
          <w:color w:val="000000"/>
          <w:sz w:val="28"/>
        </w:rPr>
        <w:t xml:space="preserve"> части первой пункта 2 настоящей статьи, проводится специальная проверка.</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18.11.2015 </w:t>
      </w:r>
      <w:r>
        <w:rPr>
          <w:rFonts w:ascii="Times New Roman"/>
          <w:b w:val="false"/>
          <w:i w:val="false"/>
          <w:color w:val="000000"/>
          <w:sz w:val="28"/>
        </w:rPr>
        <w:t>№ 412-V</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1084" w:id="67"/>
    <w:p>
      <w:pPr>
        <w:spacing w:after="0"/>
        <w:ind w:left="0"/>
        <w:jc w:val="both"/>
      </w:pPr>
      <w:r>
        <w:rPr>
          <w:rFonts w:ascii="Times New Roman"/>
          <w:b w:val="false"/>
          <w:i w:val="false"/>
          <w:color w:val="000000"/>
          <w:sz w:val="28"/>
        </w:rPr>
        <w:t>
      5. При поступлении на службу в специальный государственный орган гражданина, проходившего воинскую или правоохранительную службу, службу в специальных государственных органах, органах гражданской защиты, пребывание на службе считается непрерывным, когда со дня его увольнения с воинской или правоохранительной службы либо со службы в специальных государственных органах, органах гражданской защиты и до дня его приема на службу в специальный государственный орган прошло не более трех месяцев, при условии отсутствия у него за указанный период трудовых отношений с иными физическими и юридическими лицами. При этом указанный период не засчитывается при исчислении стажа для определения должностного оклада и (или) выслуги лет для назначения пенсионных выплат за выслугу лет.</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10.01.2015 </w:t>
      </w:r>
      <w:r>
        <w:rPr>
          <w:rFonts w:ascii="Times New Roman"/>
          <w:b w:val="false"/>
          <w:i w:val="false"/>
          <w:color w:val="000000"/>
          <w:sz w:val="28"/>
        </w:rPr>
        <w:t>№ 275-V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18.11.2015 </w:t>
      </w:r>
      <w:r>
        <w:rPr>
          <w:rFonts w:ascii="Times New Roman"/>
          <w:b w:val="false"/>
          <w:i w:val="false"/>
          <w:color w:val="000000"/>
          <w:sz w:val="28"/>
        </w:rPr>
        <w:t>№ 411-V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18.11.2015 </w:t>
      </w:r>
      <w:r>
        <w:rPr>
          <w:rFonts w:ascii="Times New Roman"/>
          <w:b w:val="false"/>
          <w:i w:val="false"/>
          <w:color w:val="000000"/>
          <w:sz w:val="28"/>
        </w:rPr>
        <w:t>№ 412-V</w:t>
      </w:r>
      <w:r>
        <w:rPr>
          <w:rFonts w:ascii="Times New Roman"/>
          <w:b w:val="false"/>
          <w:i w:val="false"/>
          <w:color w:val="ff0000"/>
          <w:sz w:val="28"/>
        </w:rPr>
        <w:t xml:space="preserve"> (вводится в действие с 01.01.2021);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03.01.2026 </w:t>
      </w:r>
      <w:r>
        <w:rPr>
          <w:rFonts w:ascii="Times New Roman"/>
          <w:b w:val="false"/>
          <w:i w:val="false"/>
          <w:color w:val="000000"/>
          <w:sz w:val="28"/>
        </w:rPr>
        <w:t>№ 251-VIII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Отбор, проверка и зачисление кандидатов на службу</w:t>
      </w:r>
    </w:p>
    <w:p>
      <w:pPr>
        <w:spacing w:after="0"/>
        <w:ind w:left="0"/>
        <w:jc w:val="both"/>
      </w:pPr>
      <w:r>
        <w:rPr>
          <w:rFonts w:ascii="Times New Roman"/>
          <w:b w:val="false"/>
          <w:i w:val="false"/>
          <w:color w:val="ff0000"/>
          <w:sz w:val="28"/>
        </w:rPr>
        <w:t xml:space="preserve">
      Сноска. Заголовок статьи с изменениями, внесенными Законом РК от 10.06.2026 </w:t>
      </w:r>
      <w:r>
        <w:rPr>
          <w:rFonts w:ascii="Times New Roman"/>
          <w:b w:val="false"/>
          <w:i w:val="false"/>
          <w:color w:val="ff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67" w:id="68"/>
    <w:p>
      <w:pPr>
        <w:spacing w:after="0"/>
        <w:ind w:left="0"/>
        <w:jc w:val="both"/>
      </w:pPr>
      <w:r>
        <w:rPr>
          <w:rFonts w:ascii="Times New Roman"/>
          <w:b w:val="false"/>
          <w:i w:val="false"/>
          <w:color w:val="000000"/>
          <w:sz w:val="28"/>
        </w:rPr>
        <w:t>
      1. Отбор кандидатов, зачисляемых на службу в специальные государственные органы, их проверка осуществляются кадровыми и иными подразделениями специальных государственных органов.</w:t>
      </w:r>
    </w:p>
    <w:bookmarkEnd w:id="68"/>
    <w:bookmarkStart w:name="z68" w:id="69"/>
    <w:p>
      <w:pPr>
        <w:spacing w:after="0"/>
        <w:ind w:left="0"/>
        <w:jc w:val="both"/>
      </w:pPr>
      <w:r>
        <w:rPr>
          <w:rFonts w:ascii="Times New Roman"/>
          <w:b w:val="false"/>
          <w:i w:val="false"/>
          <w:color w:val="000000"/>
          <w:sz w:val="28"/>
        </w:rPr>
        <w:t>
      Организация, порядок и методика проведения мероприятий по отбору, проверке и зачислению кандидатов на службу определяются первыми руководителями специальных государственных органов.</w:t>
      </w:r>
    </w:p>
    <w:bookmarkEnd w:id="69"/>
    <w:bookmarkStart w:name="z69" w:id="70"/>
    <w:p>
      <w:pPr>
        <w:spacing w:after="0"/>
        <w:ind w:left="0"/>
        <w:jc w:val="both"/>
      </w:pPr>
      <w:r>
        <w:rPr>
          <w:rFonts w:ascii="Times New Roman"/>
          <w:b w:val="false"/>
          <w:i w:val="false"/>
          <w:color w:val="000000"/>
          <w:sz w:val="28"/>
        </w:rPr>
        <w:t>
      2. Перечень необходимых документов, порядок их оформления, а также сроки проведения проверки определяются первыми руководителями специальных государственных органов.</w:t>
      </w:r>
    </w:p>
    <w:bookmarkEnd w:id="70"/>
    <w:bookmarkStart w:name="z70" w:id="71"/>
    <w:p>
      <w:pPr>
        <w:spacing w:after="0"/>
        <w:ind w:left="0"/>
        <w:jc w:val="both"/>
      </w:pPr>
      <w:r>
        <w:rPr>
          <w:rFonts w:ascii="Times New Roman"/>
          <w:b w:val="false"/>
          <w:i w:val="false"/>
          <w:color w:val="000000"/>
          <w:sz w:val="28"/>
        </w:rPr>
        <w:t>
      3. Кандидат на службу должен соответствовать установленным первым руководителем соответствующего специального государственного органа требованиям по уровню образования, опыту работы, физической подготовки и состоянию здоровья.</w:t>
      </w:r>
    </w:p>
    <w:bookmarkEnd w:id="71"/>
    <w:bookmarkStart w:name="z71" w:id="72"/>
    <w:p>
      <w:pPr>
        <w:spacing w:after="0"/>
        <w:ind w:left="0"/>
        <w:jc w:val="both"/>
      </w:pPr>
      <w:r>
        <w:rPr>
          <w:rFonts w:ascii="Times New Roman"/>
          <w:b w:val="false"/>
          <w:i w:val="false"/>
          <w:color w:val="000000"/>
          <w:sz w:val="28"/>
        </w:rPr>
        <w:t>
      4. Медицинское освидетельствование кандидата проводится в соответствии с законодательством Республики Казахстан.</w:t>
      </w:r>
    </w:p>
    <w:bookmarkEnd w:id="72"/>
    <w:bookmarkStart w:name="z72" w:id="73"/>
    <w:p>
      <w:pPr>
        <w:spacing w:after="0"/>
        <w:ind w:left="0"/>
        <w:jc w:val="both"/>
      </w:pPr>
      <w:r>
        <w:rPr>
          <w:rFonts w:ascii="Times New Roman"/>
          <w:b w:val="false"/>
          <w:i w:val="false"/>
          <w:color w:val="000000"/>
          <w:sz w:val="28"/>
        </w:rPr>
        <w:t>
      5. Мероприятия по профессионально-психологическому отбору проводятся специалистами психолого-социологического обеспечения. При этом определяется соответствие индивидуальных, личностных, профессиональных характеристик кандидата требованиям к деятельности в специальных государственных органах.</w:t>
      </w:r>
    </w:p>
    <w:bookmarkEnd w:id="73"/>
    <w:bookmarkStart w:name="z73" w:id="74"/>
    <w:p>
      <w:pPr>
        <w:spacing w:after="0"/>
        <w:ind w:left="0"/>
        <w:jc w:val="both"/>
      </w:pPr>
      <w:r>
        <w:rPr>
          <w:rFonts w:ascii="Times New Roman"/>
          <w:b w:val="false"/>
          <w:i w:val="false"/>
          <w:color w:val="000000"/>
          <w:sz w:val="28"/>
        </w:rPr>
        <w:t>
      6. Документы кандидата, соответствующие установленным требованиям для поступающего на службу по контракту, структурными, территориальными и иными подразделениями направляются в соответствующий специальный государственный орган для оценки.</w:t>
      </w:r>
    </w:p>
    <w:bookmarkEnd w:id="74"/>
    <w:bookmarkStart w:name="z74" w:id="75"/>
    <w:p>
      <w:pPr>
        <w:spacing w:after="0"/>
        <w:ind w:left="0"/>
        <w:jc w:val="both"/>
      </w:pPr>
      <w:r>
        <w:rPr>
          <w:rFonts w:ascii="Times New Roman"/>
          <w:b w:val="false"/>
          <w:i w:val="false"/>
          <w:color w:val="000000"/>
          <w:sz w:val="28"/>
        </w:rPr>
        <w:t>
      В случае необходимости кандидат может быть приглашен в соответствующий специальный государственный орган для проверки на профессиональную пригодность.</w:t>
      </w:r>
    </w:p>
    <w:bookmarkEnd w:id="75"/>
    <w:bookmarkStart w:name="z75" w:id="76"/>
    <w:p>
      <w:pPr>
        <w:spacing w:after="0"/>
        <w:ind w:left="0"/>
        <w:jc w:val="both"/>
      </w:pPr>
      <w:r>
        <w:rPr>
          <w:rFonts w:ascii="Times New Roman"/>
          <w:b w:val="false"/>
          <w:i w:val="false"/>
          <w:color w:val="000000"/>
          <w:sz w:val="28"/>
        </w:rPr>
        <w:t>
      7. Зачисление на службу в специальные государственные органы осуществляется, как правило, на конкурсной основе.</w:t>
      </w:r>
    </w:p>
    <w:bookmarkEnd w:id="76"/>
    <w:bookmarkStart w:name="z76" w:id="77"/>
    <w:p>
      <w:pPr>
        <w:spacing w:after="0"/>
        <w:ind w:left="0"/>
        <w:jc w:val="both"/>
      </w:pPr>
      <w:r>
        <w:rPr>
          <w:rFonts w:ascii="Times New Roman"/>
          <w:b w:val="false"/>
          <w:i w:val="false"/>
          <w:color w:val="000000"/>
          <w:sz w:val="28"/>
        </w:rPr>
        <w:t>
      Перечень должностей, замещаемых на конкурсной основе, определяется первыми руководителями специальных государственных органов.</w:t>
      </w:r>
    </w:p>
    <w:bookmarkEnd w:id="77"/>
    <w:bookmarkStart w:name="z77" w:id="78"/>
    <w:p>
      <w:pPr>
        <w:spacing w:after="0"/>
        <w:ind w:left="0"/>
        <w:jc w:val="both"/>
      </w:pPr>
      <w:r>
        <w:rPr>
          <w:rFonts w:ascii="Times New Roman"/>
          <w:b w:val="false"/>
          <w:i w:val="false"/>
          <w:color w:val="000000"/>
          <w:sz w:val="28"/>
        </w:rPr>
        <w:t>
      8. Кандидатура гражданина, прибывшего для участия в конкурсе, рассматривается конкурсной комиссией, порядок образования и работы которой определяется первым руководителем специального государственного органа.</w:t>
      </w:r>
    </w:p>
    <w:bookmarkEnd w:id="78"/>
    <w:bookmarkStart w:name="z78" w:id="79"/>
    <w:p>
      <w:pPr>
        <w:spacing w:after="0"/>
        <w:ind w:left="0"/>
        <w:jc w:val="both"/>
      </w:pPr>
      <w:r>
        <w:rPr>
          <w:rFonts w:ascii="Times New Roman"/>
          <w:b w:val="false"/>
          <w:i w:val="false"/>
          <w:color w:val="000000"/>
          <w:sz w:val="28"/>
        </w:rPr>
        <w:t>
      Решение конкурсной комиссии оформляется протоколом.</w:t>
      </w:r>
    </w:p>
    <w:bookmarkEnd w:id="79"/>
    <w:bookmarkStart w:name="z79" w:id="80"/>
    <w:p>
      <w:pPr>
        <w:spacing w:after="0"/>
        <w:ind w:left="0"/>
        <w:jc w:val="both"/>
      </w:pPr>
      <w:r>
        <w:rPr>
          <w:rFonts w:ascii="Times New Roman"/>
          <w:b w:val="false"/>
          <w:i w:val="false"/>
          <w:color w:val="000000"/>
          <w:sz w:val="28"/>
        </w:rPr>
        <w:t>
      9. Уполномоченный руководитель при поступлении положительного заключения конкурсной комиссии заключает контракт с кандидатом, оформляет необходимые материалы и направляет их в соответствующий специальный государственный орган для издания приказа по личному составу.</w:t>
      </w:r>
    </w:p>
    <w:bookmarkEnd w:id="80"/>
    <w:bookmarkStart w:name="z80" w:id="81"/>
    <w:p>
      <w:pPr>
        <w:spacing w:after="0"/>
        <w:ind w:left="0"/>
        <w:jc w:val="both"/>
      </w:pPr>
      <w:r>
        <w:rPr>
          <w:rFonts w:ascii="Times New Roman"/>
          <w:b w:val="false"/>
          <w:i w:val="false"/>
          <w:color w:val="000000"/>
          <w:sz w:val="28"/>
        </w:rPr>
        <w:t>
      10. Соответствующий специальный государственный орган после получения документов о результатах конкурса в течение двух месяцев издает приказ по личному составу в отношении отобранных кандидатов о назначении их на должности.</w:t>
      </w:r>
    </w:p>
    <w:bookmarkEnd w:id="81"/>
    <w:bookmarkStart w:name="z81" w:id="82"/>
    <w:p>
      <w:pPr>
        <w:spacing w:after="0"/>
        <w:ind w:left="0"/>
        <w:jc w:val="both"/>
      </w:pPr>
      <w:r>
        <w:rPr>
          <w:rFonts w:ascii="Times New Roman"/>
          <w:b w:val="false"/>
          <w:i w:val="false"/>
          <w:color w:val="000000"/>
          <w:sz w:val="28"/>
        </w:rPr>
        <w:t>
      11. Зачисление на службу лиц офицерского состава в специальные</w:t>
      </w:r>
    </w:p>
    <w:bookmarkEnd w:id="82"/>
    <w:p>
      <w:pPr>
        <w:spacing w:after="0"/>
        <w:ind w:left="0"/>
        <w:jc w:val="both"/>
      </w:pPr>
      <w:r>
        <w:rPr>
          <w:rFonts w:ascii="Times New Roman"/>
          <w:b w:val="false"/>
          <w:i w:val="false"/>
          <w:color w:val="000000"/>
          <w:sz w:val="28"/>
        </w:rPr>
        <w:t>
      государственные органы оформляется приказами руководителей</w:t>
      </w:r>
    </w:p>
    <w:p>
      <w:pPr>
        <w:spacing w:after="0"/>
        <w:ind w:left="0"/>
        <w:jc w:val="both"/>
      </w:pPr>
      <w:r>
        <w:rPr>
          <w:rFonts w:ascii="Times New Roman"/>
          <w:b w:val="false"/>
          <w:i w:val="false"/>
          <w:color w:val="000000"/>
          <w:sz w:val="28"/>
        </w:rPr>
        <w:t>
      специальных государственных органов.</w:t>
      </w:r>
    </w:p>
    <w:bookmarkStart w:name="z82" w:id="83"/>
    <w:p>
      <w:pPr>
        <w:spacing w:after="0"/>
        <w:ind w:left="0"/>
        <w:jc w:val="both"/>
      </w:pPr>
      <w:r>
        <w:rPr>
          <w:rFonts w:ascii="Times New Roman"/>
          <w:b w:val="false"/>
          <w:i w:val="false"/>
          <w:color w:val="000000"/>
          <w:sz w:val="28"/>
        </w:rPr>
        <w:t>
      12. Должностные лица, принявшие на должности граждан, не прошедших конкурсный отбор, привлекаются к дисциплинарной ответственности в порядке, установленном настоящим Законом.</w:t>
      </w:r>
    </w:p>
    <w:bookmarkEnd w:id="83"/>
    <w:bookmarkStart w:name="z83" w:id="84"/>
    <w:p>
      <w:pPr>
        <w:spacing w:after="0"/>
        <w:ind w:left="0"/>
        <w:jc w:val="both"/>
      </w:pPr>
      <w:r>
        <w:rPr>
          <w:rFonts w:ascii="Times New Roman"/>
          <w:b w:val="false"/>
          <w:i w:val="false"/>
          <w:color w:val="000000"/>
          <w:sz w:val="28"/>
        </w:rPr>
        <w:t>
      13. Лица, поступающие на службу в специальные государственные органы, принимают на себя установленные законом ограничения, связанные с пребыванием сотрудника на службе, и антикоррупционные ограничения, принятие которых фиксируется кадровыми подразделениями специальных государственных органов в письменной форме.</w:t>
      </w:r>
    </w:p>
    <w:bookmarkEnd w:id="84"/>
    <w:bookmarkStart w:name="z84" w:id="85"/>
    <w:p>
      <w:pPr>
        <w:spacing w:after="0"/>
        <w:ind w:left="0"/>
        <w:jc w:val="both"/>
      </w:pPr>
      <w:r>
        <w:rPr>
          <w:rFonts w:ascii="Times New Roman"/>
          <w:b w:val="false"/>
          <w:i w:val="false"/>
          <w:color w:val="000000"/>
          <w:sz w:val="28"/>
        </w:rPr>
        <w:t>
      14. Военнообязанные, назначенные на должности сотрудников или зачисленные в кадры специальных государственных органов, включая курсантов, слушателей, снимаются в установленном порядке с воинского учета и ставятся на специальный учет специальных государственных органов, порядок которого определяется первыми руководителями специальных государственных органов.</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18.11.2015 </w:t>
      </w:r>
      <w:r>
        <w:rPr>
          <w:rFonts w:ascii="Times New Roman"/>
          <w:b w:val="false"/>
          <w:i w:val="false"/>
          <w:color w:val="000000"/>
          <w:sz w:val="28"/>
        </w:rPr>
        <w:t>№ 411-V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03.01.2026 </w:t>
      </w:r>
      <w:r>
        <w:rPr>
          <w:rFonts w:ascii="Times New Roman"/>
          <w:b w:val="false"/>
          <w:i w:val="false"/>
          <w:color w:val="000000"/>
          <w:sz w:val="28"/>
        </w:rPr>
        <w:t>№ 251-VIII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Контракт</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15.04.2022 </w:t>
      </w:r>
      <w:r>
        <w:rPr>
          <w:rFonts w:ascii="Times New Roman"/>
          <w:b w:val="false"/>
          <w:i w:val="false"/>
          <w:color w:val="ff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6" w:id="86"/>
    <w:p>
      <w:pPr>
        <w:spacing w:after="0"/>
        <w:ind w:left="0"/>
        <w:jc w:val="both"/>
      </w:pPr>
      <w:r>
        <w:rPr>
          <w:rFonts w:ascii="Times New Roman"/>
          <w:b w:val="false"/>
          <w:i w:val="false"/>
          <w:color w:val="000000"/>
          <w:sz w:val="28"/>
        </w:rPr>
        <w:t>
      1. Контракт заключается гражданином Республики Казахстан с уполномоченным руководителем.</w:t>
      </w:r>
    </w:p>
    <w:bookmarkEnd w:id="86"/>
    <w:bookmarkStart w:name="z87" w:id="87"/>
    <w:p>
      <w:pPr>
        <w:spacing w:after="0"/>
        <w:ind w:left="0"/>
        <w:jc w:val="both"/>
      </w:pPr>
      <w:r>
        <w:rPr>
          <w:rFonts w:ascii="Times New Roman"/>
          <w:b w:val="false"/>
          <w:i w:val="false"/>
          <w:color w:val="000000"/>
          <w:sz w:val="28"/>
        </w:rPr>
        <w:t>
      2. Контракт в добровольном порядке заключается письменно между двумя сторонами в соответствии с законодательством Республики Казахстан и прекращает свое действие:</w:t>
      </w:r>
    </w:p>
    <w:bookmarkEnd w:id="87"/>
    <w:bookmarkStart w:name="z88" w:id="88"/>
    <w:p>
      <w:pPr>
        <w:spacing w:after="0"/>
        <w:ind w:left="0"/>
        <w:jc w:val="both"/>
      </w:pPr>
      <w:r>
        <w:rPr>
          <w:rFonts w:ascii="Times New Roman"/>
          <w:b w:val="false"/>
          <w:i w:val="false"/>
          <w:color w:val="000000"/>
          <w:sz w:val="28"/>
        </w:rPr>
        <w:t>
      1) по истечении срока;</w:t>
      </w:r>
    </w:p>
    <w:bookmarkEnd w:id="88"/>
    <w:bookmarkStart w:name="z89" w:id="89"/>
    <w:p>
      <w:pPr>
        <w:spacing w:after="0"/>
        <w:ind w:left="0"/>
        <w:jc w:val="both"/>
      </w:pPr>
      <w:r>
        <w:rPr>
          <w:rFonts w:ascii="Times New Roman"/>
          <w:b w:val="false"/>
          <w:i w:val="false"/>
          <w:color w:val="000000"/>
          <w:sz w:val="28"/>
        </w:rPr>
        <w:t>
      2) в связи с досрочным увольнением сотрудника;</w:t>
      </w:r>
    </w:p>
    <w:bookmarkEnd w:id="89"/>
    <w:bookmarkStart w:name="z90" w:id="90"/>
    <w:p>
      <w:pPr>
        <w:spacing w:after="0"/>
        <w:ind w:left="0"/>
        <w:jc w:val="both"/>
      </w:pPr>
      <w:r>
        <w:rPr>
          <w:rFonts w:ascii="Times New Roman"/>
          <w:b w:val="false"/>
          <w:i w:val="false"/>
          <w:color w:val="000000"/>
          <w:sz w:val="28"/>
        </w:rPr>
        <w:t>
      3) со дня заключения сотрудником другого контракта;</w:t>
      </w:r>
    </w:p>
    <w:bookmarkEnd w:id="90"/>
    <w:bookmarkStart w:name="z91" w:id="91"/>
    <w:p>
      <w:pPr>
        <w:spacing w:after="0"/>
        <w:ind w:left="0"/>
        <w:jc w:val="both"/>
      </w:pPr>
      <w:r>
        <w:rPr>
          <w:rFonts w:ascii="Times New Roman"/>
          <w:b w:val="false"/>
          <w:i w:val="false"/>
          <w:color w:val="000000"/>
          <w:sz w:val="28"/>
        </w:rPr>
        <w:t>
      4) в иных случаях, установленных законами Республики Казахстан.</w:t>
      </w:r>
    </w:p>
    <w:bookmarkEnd w:id="91"/>
    <w:bookmarkStart w:name="z92" w:id="92"/>
    <w:p>
      <w:pPr>
        <w:spacing w:after="0"/>
        <w:ind w:left="0"/>
        <w:jc w:val="both"/>
      </w:pPr>
      <w:r>
        <w:rPr>
          <w:rFonts w:ascii="Times New Roman"/>
          <w:b w:val="false"/>
          <w:i w:val="false"/>
          <w:color w:val="000000"/>
          <w:sz w:val="28"/>
        </w:rPr>
        <w:t>
      3. В контракте закрепляются добровольность поступления гражданина на службу, срок, в течение которого гражданин обязуется проходить службу, и другие условия контракта.</w:t>
      </w:r>
    </w:p>
    <w:bookmarkEnd w:id="92"/>
    <w:bookmarkStart w:name="z93" w:id="93"/>
    <w:p>
      <w:pPr>
        <w:spacing w:after="0"/>
        <w:ind w:left="0"/>
        <w:jc w:val="both"/>
      </w:pPr>
      <w:r>
        <w:rPr>
          <w:rFonts w:ascii="Times New Roman"/>
          <w:b w:val="false"/>
          <w:i w:val="false"/>
          <w:color w:val="000000"/>
          <w:sz w:val="28"/>
        </w:rPr>
        <w:t>
      4. Условия контракта включают в себя обязанность гражданина проходить службу в специальных государственных органах в течение установленного контрактом срока. В условиях контракта содержатся нормы, предусматривающие соблюдение его прав, включая получение льгот, гарантий и компенсаций, установленных законодательством Республики Казахстан.</w:t>
      </w:r>
    </w:p>
    <w:bookmarkEnd w:id="93"/>
    <w:bookmarkStart w:name="z94" w:id="94"/>
    <w:p>
      <w:pPr>
        <w:spacing w:after="0"/>
        <w:ind w:left="0"/>
        <w:jc w:val="both"/>
      </w:pPr>
      <w:r>
        <w:rPr>
          <w:rFonts w:ascii="Times New Roman"/>
          <w:b w:val="false"/>
          <w:i w:val="false"/>
          <w:color w:val="000000"/>
          <w:sz w:val="28"/>
        </w:rPr>
        <w:t>
      5. Сотрудники, назначенные на должность Президентом Республики Казахстан, проходят службу в соответствующей должности без заключения контракта.</w:t>
      </w:r>
    </w:p>
    <w:bookmarkEnd w:id="94"/>
    <w:bookmarkStart w:name="z95" w:id="95"/>
    <w:p>
      <w:pPr>
        <w:spacing w:after="0"/>
        <w:ind w:left="0"/>
        <w:jc w:val="both"/>
      </w:pPr>
      <w:r>
        <w:rPr>
          <w:rFonts w:ascii="Times New Roman"/>
          <w:b w:val="false"/>
          <w:i w:val="false"/>
          <w:color w:val="000000"/>
          <w:sz w:val="28"/>
        </w:rPr>
        <w:t>
      После освобождения указанных сотрудников от должности они заключают новый контракт или увольняются со службы.</w:t>
      </w:r>
    </w:p>
    <w:bookmarkEnd w:id="95"/>
    <w:bookmarkStart w:name="z96" w:id="96"/>
    <w:p>
      <w:pPr>
        <w:spacing w:after="0"/>
        <w:ind w:left="0"/>
        <w:jc w:val="both"/>
      </w:pPr>
      <w:r>
        <w:rPr>
          <w:rFonts w:ascii="Times New Roman"/>
          <w:b w:val="false"/>
          <w:i w:val="false"/>
          <w:color w:val="000000"/>
          <w:sz w:val="28"/>
        </w:rPr>
        <w:t>
      6. Форма контракта, порядок его заключения, продления, изменения, расторжения и прекращения определяются настоящим Законом и нормативными правовыми актами специальных государственных органов.</w:t>
      </w:r>
    </w:p>
    <w:bookmarkEnd w:id="96"/>
    <w:bookmarkStart w:name="z97" w:id="9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Контракт может быть заключен: </w:t>
      </w:r>
    </w:p>
    <w:bookmarkEnd w:id="97"/>
    <w:bookmarkStart w:name="z1086" w:id="98"/>
    <w:p>
      <w:pPr>
        <w:spacing w:after="0"/>
        <w:ind w:left="0"/>
        <w:jc w:val="both"/>
      </w:pPr>
      <w:r>
        <w:rPr>
          <w:rFonts w:ascii="Times New Roman"/>
          <w:b w:val="false"/>
          <w:i w:val="false"/>
          <w:color w:val="000000"/>
          <w:sz w:val="28"/>
        </w:rPr>
        <w:t xml:space="preserve">
      1) на три года; </w:t>
      </w:r>
    </w:p>
    <w:bookmarkEnd w:id="98"/>
    <w:bookmarkStart w:name="z1087" w:id="99"/>
    <w:p>
      <w:pPr>
        <w:spacing w:after="0"/>
        <w:ind w:left="0"/>
        <w:jc w:val="both"/>
      </w:pPr>
      <w:r>
        <w:rPr>
          <w:rFonts w:ascii="Times New Roman"/>
          <w:b w:val="false"/>
          <w:i w:val="false"/>
          <w:color w:val="000000"/>
          <w:sz w:val="28"/>
        </w:rPr>
        <w:t xml:space="preserve">
      2) на пять лет; </w:t>
      </w:r>
    </w:p>
    <w:bookmarkEnd w:id="99"/>
    <w:bookmarkStart w:name="z1088" w:id="100"/>
    <w:p>
      <w:pPr>
        <w:spacing w:after="0"/>
        <w:ind w:left="0"/>
        <w:jc w:val="both"/>
      </w:pPr>
      <w:r>
        <w:rPr>
          <w:rFonts w:ascii="Times New Roman"/>
          <w:b w:val="false"/>
          <w:i w:val="false"/>
          <w:color w:val="000000"/>
          <w:sz w:val="28"/>
        </w:rPr>
        <w:t xml:space="preserve">
      3) на десять лет; </w:t>
      </w:r>
    </w:p>
    <w:bookmarkEnd w:id="100"/>
    <w:bookmarkStart w:name="z1089" w:id="101"/>
    <w:p>
      <w:pPr>
        <w:spacing w:after="0"/>
        <w:ind w:left="0"/>
        <w:jc w:val="both"/>
      </w:pPr>
      <w:r>
        <w:rPr>
          <w:rFonts w:ascii="Times New Roman"/>
          <w:b w:val="false"/>
          <w:i w:val="false"/>
          <w:color w:val="000000"/>
          <w:sz w:val="28"/>
        </w:rPr>
        <w:t xml:space="preserve">
      4) до достижения предельного возраста состояния на службе; </w:t>
      </w:r>
    </w:p>
    <w:bookmarkEnd w:id="101"/>
    <w:bookmarkStart w:name="z1090" w:id="102"/>
    <w:p>
      <w:pPr>
        <w:spacing w:after="0"/>
        <w:ind w:left="0"/>
        <w:jc w:val="both"/>
      </w:pPr>
      <w:r>
        <w:rPr>
          <w:rFonts w:ascii="Times New Roman"/>
          <w:b w:val="false"/>
          <w:i w:val="false"/>
          <w:color w:val="000000"/>
          <w:sz w:val="28"/>
        </w:rPr>
        <w:t xml:space="preserve">
      5) для курсантов, слушателей – на срок обучения в военном, специальном учебном заведении либо организации образования иностранного государства и десять лет службы в календарном исчислении после его (ее) окончания; </w:t>
      </w:r>
    </w:p>
    <w:bookmarkEnd w:id="102"/>
    <w:bookmarkStart w:name="z1091" w:id="103"/>
    <w:p>
      <w:pPr>
        <w:spacing w:after="0"/>
        <w:ind w:left="0"/>
        <w:jc w:val="both"/>
      </w:pPr>
      <w:r>
        <w:rPr>
          <w:rFonts w:ascii="Times New Roman"/>
          <w:b w:val="false"/>
          <w:i w:val="false"/>
          <w:color w:val="000000"/>
          <w:sz w:val="28"/>
        </w:rPr>
        <w:t>
      6) для сотрудников, обучавшихся по программам послевузовского образования, – на срок обучения в военном, специальном учебном заведении либо организации образования иностранного государства и пять лет службы в календарном исчислении после его (ее) окончания.</w:t>
      </w:r>
    </w:p>
    <w:bookmarkEnd w:id="103"/>
    <w:p>
      <w:pPr>
        <w:spacing w:after="0"/>
        <w:ind w:left="0"/>
        <w:jc w:val="both"/>
      </w:pPr>
      <w:r>
        <w:rPr>
          <w:rFonts w:ascii="Times New Roman"/>
          <w:b w:val="false"/>
          <w:i w:val="false"/>
          <w:color w:val="000000"/>
          <w:sz w:val="28"/>
        </w:rPr>
        <w:t>
      В случае истечения срока действующего контракта во время нахождения сотрудника в отпуске в связи с беременностью и рождением ребенка (детей), усыновлением (удочерением) новорожденного ребенка (детей) или в отпуске без сохранения заработной платы по уходу за ребенком до достижения им возраста трех лет сотрудник после выхода из отпуска в течение двух месяцев заключает новый контракт или увольняется со службы в порядке, определяемом настоящим Законом.</w:t>
      </w:r>
    </w:p>
    <w:bookmarkStart w:name="z1317" w:id="104"/>
    <w:p>
      <w:pPr>
        <w:spacing w:after="0"/>
        <w:ind w:left="0"/>
        <w:jc w:val="both"/>
      </w:pPr>
      <w:r>
        <w:rPr>
          <w:rFonts w:ascii="Times New Roman"/>
          <w:b w:val="false"/>
          <w:i w:val="false"/>
          <w:color w:val="000000"/>
          <w:sz w:val="28"/>
        </w:rPr>
        <w:t>
      8. В случае перемещения военнослужащего органов национальной безопасности Республики Казахстан на должность сотрудника органов национальной безопасности Республики Казахстан с ним заключается новый контракт на срок, равный оставшемуся сроку предыдущего контракта, и наоборот.</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Отбор, прием и направление сотрудников на обучение в организации образования</w:t>
      </w:r>
    </w:p>
    <w:bookmarkStart w:name="z1093" w:id="105"/>
    <w:p>
      <w:pPr>
        <w:spacing w:after="0"/>
        <w:ind w:left="0"/>
        <w:jc w:val="both"/>
      </w:pPr>
      <w:r>
        <w:rPr>
          <w:rFonts w:ascii="Times New Roman"/>
          <w:b w:val="false"/>
          <w:i w:val="false"/>
          <w:color w:val="000000"/>
          <w:sz w:val="28"/>
        </w:rPr>
        <w:t xml:space="preserve">
      1. На учебу в военные, специальные учебные заведения или организации образования иностранных государств имеют право поступать: </w:t>
      </w:r>
    </w:p>
    <w:bookmarkEnd w:id="105"/>
    <w:bookmarkStart w:name="z1094" w:id="106"/>
    <w:p>
      <w:pPr>
        <w:spacing w:after="0"/>
        <w:ind w:left="0"/>
        <w:jc w:val="both"/>
      </w:pPr>
      <w:r>
        <w:rPr>
          <w:rFonts w:ascii="Times New Roman"/>
          <w:b w:val="false"/>
          <w:i w:val="false"/>
          <w:color w:val="000000"/>
          <w:sz w:val="28"/>
        </w:rPr>
        <w:t xml:space="preserve">
      1) по образовательным программам высшего образования: </w:t>
      </w:r>
    </w:p>
    <w:bookmarkEnd w:id="106"/>
    <w:bookmarkStart w:name="z1095" w:id="107"/>
    <w:p>
      <w:pPr>
        <w:spacing w:after="0"/>
        <w:ind w:left="0"/>
        <w:jc w:val="both"/>
      </w:pPr>
      <w:r>
        <w:rPr>
          <w:rFonts w:ascii="Times New Roman"/>
          <w:b w:val="false"/>
          <w:i w:val="false"/>
          <w:color w:val="000000"/>
          <w:sz w:val="28"/>
        </w:rPr>
        <w:t xml:space="preserve">
      граждане Республики Казахстан, не проходившие воинскую службу, достигшие в год поступления возраста семнадцати лет, но не старше двадцати одного года; </w:t>
      </w:r>
    </w:p>
    <w:bookmarkEnd w:id="107"/>
    <w:bookmarkStart w:name="z1096" w:id="108"/>
    <w:p>
      <w:pPr>
        <w:spacing w:after="0"/>
        <w:ind w:left="0"/>
        <w:jc w:val="both"/>
      </w:pPr>
      <w:r>
        <w:rPr>
          <w:rFonts w:ascii="Times New Roman"/>
          <w:b w:val="false"/>
          <w:i w:val="false"/>
          <w:color w:val="000000"/>
          <w:sz w:val="28"/>
        </w:rPr>
        <w:t xml:space="preserve">
      граждане Республики Казахстан, прошедшие воинскую службу либо службу в специальных государственных органах, и военнослужащие, проходящие срочную воинскую службу по призыву, до достижения ими в год поступления возраста двадцати четырех лет; </w:t>
      </w:r>
    </w:p>
    <w:bookmarkEnd w:id="108"/>
    <w:bookmarkStart w:name="z1097" w:id="109"/>
    <w:p>
      <w:pPr>
        <w:spacing w:after="0"/>
        <w:ind w:left="0"/>
        <w:jc w:val="both"/>
      </w:pPr>
      <w:r>
        <w:rPr>
          <w:rFonts w:ascii="Times New Roman"/>
          <w:b w:val="false"/>
          <w:i w:val="false"/>
          <w:color w:val="000000"/>
          <w:sz w:val="28"/>
        </w:rPr>
        <w:t xml:space="preserve">
      военнослужащие, проходящие воинскую службу по контракту, либо сотрудники, проходящие службу в специальных государственных органах, до достижения ими в год поступления возраста двадцати пяти лет; </w:t>
      </w:r>
    </w:p>
    <w:bookmarkEnd w:id="109"/>
    <w:bookmarkStart w:name="z1098" w:id="110"/>
    <w:p>
      <w:pPr>
        <w:spacing w:after="0"/>
        <w:ind w:left="0"/>
        <w:jc w:val="both"/>
      </w:pPr>
      <w:r>
        <w:rPr>
          <w:rFonts w:ascii="Times New Roman"/>
          <w:b w:val="false"/>
          <w:i w:val="false"/>
          <w:color w:val="000000"/>
          <w:sz w:val="28"/>
        </w:rPr>
        <w:t xml:space="preserve">
      2) по образовательным программам высшего образования с сокращенным сроком обучения граждане Республики Казахстан, имеющие высшее образование, до достижения ими в год поступления возраста не моложе двадцати двух лет, за исключением лиц, имеющих воинские, специальные звания, классные чины офицерского состава; </w:t>
      </w:r>
    </w:p>
    <w:bookmarkEnd w:id="110"/>
    <w:bookmarkStart w:name="z1099" w:id="111"/>
    <w:p>
      <w:pPr>
        <w:spacing w:after="0"/>
        <w:ind w:left="0"/>
        <w:jc w:val="both"/>
      </w:pPr>
      <w:r>
        <w:rPr>
          <w:rFonts w:ascii="Times New Roman"/>
          <w:b w:val="false"/>
          <w:i w:val="false"/>
          <w:color w:val="000000"/>
          <w:sz w:val="28"/>
        </w:rPr>
        <w:t xml:space="preserve">
      3) по образовательным программам послевузовского образования сотрудники и военнослужащие из числа офицерского состава, имеющие высшее образование. </w:t>
      </w:r>
    </w:p>
    <w:bookmarkEnd w:id="111"/>
    <w:bookmarkStart w:name="z1100" w:id="112"/>
    <w:p>
      <w:pPr>
        <w:spacing w:after="0"/>
        <w:ind w:left="0"/>
        <w:jc w:val="both"/>
      </w:pPr>
      <w:r>
        <w:rPr>
          <w:rFonts w:ascii="Times New Roman"/>
          <w:b w:val="false"/>
          <w:i w:val="false"/>
          <w:color w:val="000000"/>
          <w:sz w:val="28"/>
        </w:rPr>
        <w:t xml:space="preserve">
      2. Сотрудники офицерского состава по направлению кадровых подразделений имеют право поступать в Национальный университет обороны Республики Казахстан в соответствии с законодательством Республики Казахстан о воинской службе и статусе военнослужащих. </w:t>
      </w:r>
    </w:p>
    <w:bookmarkEnd w:id="112"/>
    <w:p>
      <w:pPr>
        <w:spacing w:after="0"/>
        <w:ind w:left="0"/>
        <w:jc w:val="both"/>
      </w:pPr>
      <w:r>
        <w:rPr>
          <w:rFonts w:ascii="Times New Roman"/>
          <w:b w:val="false"/>
          <w:i w:val="false"/>
          <w:color w:val="000000"/>
          <w:sz w:val="28"/>
        </w:rPr>
        <w:t>
      3. Поступление граждан Республики Казахстан в военные, специальные учебные заведения осуществляется на конкурсной основе в соответствии с правилами приема в военные, специальные учебные заведения, реализующие образовательные программы соответствующего уровня, утверждаемыми Председателем Комитета национальной безопасности Республики Казахстан.</w:t>
      </w:r>
    </w:p>
    <w:bookmarkStart w:name="z1318" w:id="113"/>
    <w:p>
      <w:pPr>
        <w:spacing w:after="0"/>
        <w:ind w:left="0"/>
        <w:jc w:val="both"/>
      </w:pPr>
      <w:r>
        <w:rPr>
          <w:rFonts w:ascii="Times New Roman"/>
          <w:b w:val="false"/>
          <w:i w:val="false"/>
          <w:color w:val="000000"/>
          <w:sz w:val="28"/>
        </w:rPr>
        <w:t>
      3-1. При проведении конкурса на зачисление в военные, специальные учебные заведения в случае равенства баллов преимущественное право в последующей очередности имеют:</w:t>
      </w:r>
    </w:p>
    <w:bookmarkEnd w:id="113"/>
    <w:bookmarkStart w:name="z1319" w:id="114"/>
    <w:p>
      <w:pPr>
        <w:spacing w:after="0"/>
        <w:ind w:left="0"/>
        <w:jc w:val="both"/>
      </w:pPr>
      <w:r>
        <w:rPr>
          <w:rFonts w:ascii="Times New Roman"/>
          <w:b w:val="false"/>
          <w:i w:val="false"/>
          <w:color w:val="000000"/>
          <w:sz w:val="28"/>
        </w:rPr>
        <w:t>
      1) дети-сироты и дети, оставшиеся без попечения родителей;</w:t>
      </w:r>
    </w:p>
    <w:bookmarkEnd w:id="114"/>
    <w:bookmarkStart w:name="z1320" w:id="115"/>
    <w:p>
      <w:pPr>
        <w:spacing w:after="0"/>
        <w:ind w:left="0"/>
        <w:jc w:val="both"/>
      </w:pPr>
      <w:r>
        <w:rPr>
          <w:rFonts w:ascii="Times New Roman"/>
          <w:b w:val="false"/>
          <w:i w:val="false"/>
          <w:color w:val="000000"/>
          <w:sz w:val="28"/>
        </w:rPr>
        <w:t>
      2) граждане Республики Казахстан, прошедшие допризывную подготовку в качестве жас сарбазов, жас айбынов в течение периода не менее двух лет;</w:t>
      </w:r>
    </w:p>
    <w:bookmarkEnd w:id="115"/>
    <w:bookmarkStart w:name="z1321" w:id="116"/>
    <w:p>
      <w:pPr>
        <w:spacing w:after="0"/>
        <w:ind w:left="0"/>
        <w:jc w:val="both"/>
      </w:pPr>
      <w:r>
        <w:rPr>
          <w:rFonts w:ascii="Times New Roman"/>
          <w:b w:val="false"/>
          <w:i w:val="false"/>
          <w:color w:val="000000"/>
          <w:sz w:val="28"/>
        </w:rPr>
        <w:t>
      3) дети сотрудников, имеющих выслугу не менее пятнадцати лет, а также лиц, уволенных со службы с выслугой двадцать и более лет, за исключением лиц, уволенных по отрицательным мотивам;</w:t>
      </w:r>
    </w:p>
    <w:bookmarkEnd w:id="116"/>
    <w:bookmarkStart w:name="z1322" w:id="117"/>
    <w:p>
      <w:pPr>
        <w:spacing w:after="0"/>
        <w:ind w:left="0"/>
        <w:jc w:val="both"/>
      </w:pPr>
      <w:r>
        <w:rPr>
          <w:rFonts w:ascii="Times New Roman"/>
          <w:b w:val="false"/>
          <w:i w:val="false"/>
          <w:color w:val="000000"/>
          <w:sz w:val="28"/>
        </w:rPr>
        <w:t>
      4) лица, награжденные знаком "Алтын белгі";</w:t>
      </w:r>
    </w:p>
    <w:bookmarkEnd w:id="117"/>
    <w:bookmarkStart w:name="z1323" w:id="118"/>
    <w:p>
      <w:pPr>
        <w:spacing w:after="0"/>
        <w:ind w:left="0"/>
        <w:jc w:val="both"/>
      </w:pPr>
      <w:r>
        <w:rPr>
          <w:rFonts w:ascii="Times New Roman"/>
          <w:b w:val="false"/>
          <w:i w:val="false"/>
          <w:color w:val="000000"/>
          <w:sz w:val="28"/>
        </w:rPr>
        <w:t>
      5) победители международных олимпиад и конкурсов научных проектов (научных соревнований) по общеобразовательным предметам последних трех лет, награжденные дипломами первой, второй и третьей степеней, международных и республиканских конкурсов исполнителей и спортивных соревнований, награжденные дипломами первой, второй и третьей степеней, перечень которых определяется уполномоченным органом в области образования, а также победители президентской, республиканских олимпиад и конкурсов научных проектов по общеобразовательным предметам текущего учебного года, награжденные дипломами первой, второй и третьей степеней, при условии соответствия выбранной ими специальности предмету олимпиады, конкурса или спортивного соревнования.</w:t>
      </w:r>
    </w:p>
    <w:bookmarkEnd w:id="118"/>
    <w:bookmarkStart w:name="z1102" w:id="119"/>
    <w:p>
      <w:pPr>
        <w:spacing w:after="0"/>
        <w:ind w:left="0"/>
        <w:jc w:val="both"/>
      </w:pPr>
      <w:r>
        <w:rPr>
          <w:rFonts w:ascii="Times New Roman"/>
          <w:b w:val="false"/>
          <w:i w:val="false"/>
          <w:color w:val="000000"/>
          <w:sz w:val="28"/>
        </w:rPr>
        <w:t xml:space="preserve">
      4. Порядок отбора и направления на обучение в организации образования иностранных государств в соответствии с международными договорами устанавливается совместным приказом первых руководителей специальных государственных органов. </w:t>
      </w:r>
    </w:p>
    <w:bookmarkEnd w:id="119"/>
    <w:bookmarkStart w:name="z1103" w:id="120"/>
    <w:p>
      <w:pPr>
        <w:spacing w:after="0"/>
        <w:ind w:left="0"/>
        <w:jc w:val="both"/>
      </w:pPr>
      <w:r>
        <w:rPr>
          <w:rFonts w:ascii="Times New Roman"/>
          <w:b w:val="false"/>
          <w:i w:val="false"/>
          <w:color w:val="000000"/>
          <w:sz w:val="28"/>
        </w:rPr>
        <w:t xml:space="preserve">
      5. Началом исполнения служебных обязанностей курсанта, слушателя считается дата зачисления их в военное, специальное учебное заведение. </w:t>
      </w:r>
    </w:p>
    <w:bookmarkEnd w:id="120"/>
    <w:bookmarkStart w:name="z1104" w:id="121"/>
    <w:p>
      <w:pPr>
        <w:spacing w:after="0"/>
        <w:ind w:left="0"/>
        <w:jc w:val="both"/>
      </w:pPr>
      <w:r>
        <w:rPr>
          <w:rFonts w:ascii="Times New Roman"/>
          <w:b w:val="false"/>
          <w:i w:val="false"/>
          <w:color w:val="000000"/>
          <w:sz w:val="28"/>
        </w:rPr>
        <w:t xml:space="preserve">
      6. Граждане, не проходившие воинской службы, при зачислении в военные, специальные учебные заведения или направлении на обучение в организации образования иностранных государств приобретают статус сотрудников и заключают контракт о по достижении ими возраста восемнадцати лет, но не ранее окончания первого курса. </w:t>
      </w:r>
    </w:p>
    <w:bookmarkEnd w:id="121"/>
    <w:bookmarkStart w:name="z1105" w:id="122"/>
    <w:p>
      <w:pPr>
        <w:spacing w:after="0"/>
        <w:ind w:left="0"/>
        <w:jc w:val="both"/>
      </w:pPr>
      <w:r>
        <w:rPr>
          <w:rFonts w:ascii="Times New Roman"/>
          <w:b w:val="false"/>
          <w:i w:val="false"/>
          <w:color w:val="000000"/>
          <w:sz w:val="28"/>
        </w:rPr>
        <w:t xml:space="preserve">
      7. Сотрудники при зачислении в военные, специальные учебные заведения либо направлении на обучение в организации образования иностранных государств заключают новый контракт. </w:t>
      </w:r>
    </w:p>
    <w:bookmarkEnd w:id="122"/>
    <w:bookmarkStart w:name="z1106" w:id="123"/>
    <w:p>
      <w:pPr>
        <w:spacing w:after="0"/>
        <w:ind w:left="0"/>
        <w:jc w:val="both"/>
      </w:pPr>
      <w:r>
        <w:rPr>
          <w:rFonts w:ascii="Times New Roman"/>
          <w:b w:val="false"/>
          <w:i w:val="false"/>
          <w:color w:val="000000"/>
          <w:sz w:val="28"/>
        </w:rPr>
        <w:t xml:space="preserve">
      8. Граждане, прошедшие воинскую службу, а также проходящие воинскую службу по контракту, призыву, при зачислении в военные, специальные учебные заведения или направлении на обучение в организации образования иностранных государств заключают контракт со дня издания приказа о назначении на должность курсанта, слушателя. </w:t>
      </w:r>
    </w:p>
    <w:bookmarkEnd w:id="123"/>
    <w:bookmarkStart w:name="z1107" w:id="124"/>
    <w:p>
      <w:pPr>
        <w:spacing w:after="0"/>
        <w:ind w:left="0"/>
        <w:jc w:val="both"/>
      </w:pPr>
      <w:r>
        <w:rPr>
          <w:rFonts w:ascii="Times New Roman"/>
          <w:b w:val="false"/>
          <w:i w:val="false"/>
          <w:color w:val="000000"/>
          <w:sz w:val="28"/>
        </w:rPr>
        <w:t xml:space="preserve">
      9. Граждане, поступившие на учебу в военные, специальные учебные заведения или направленные на обучение в организации образования иностранных государств, заключают контракт на срок обучения и одновременно о прохождении службы в специальных государственных органах на десять лет в календарном исчислении после окончания обучения на должностях сотрудников. </w:t>
      </w:r>
    </w:p>
    <w:bookmarkEnd w:id="124"/>
    <w:bookmarkStart w:name="z1108" w:id="125"/>
    <w:p>
      <w:pPr>
        <w:spacing w:after="0"/>
        <w:ind w:left="0"/>
        <w:jc w:val="both"/>
      </w:pPr>
      <w:r>
        <w:rPr>
          <w:rFonts w:ascii="Times New Roman"/>
          <w:b w:val="false"/>
          <w:i w:val="false"/>
          <w:color w:val="000000"/>
          <w:sz w:val="28"/>
        </w:rPr>
        <w:t xml:space="preserve">
      10. В контракте устанавливаются взаимные обязательства и ответственность сторон (гражданина, поступающего на учебу, и должностного лица специального государственного органа) и предусматриваются условия и сроки дальнейшего прохождения службы в специальных государственных органах после окончания обучения. </w:t>
      </w:r>
    </w:p>
    <w:bookmarkEnd w:id="125"/>
    <w:bookmarkStart w:name="z1109" w:id="126"/>
    <w:p>
      <w:pPr>
        <w:spacing w:after="0"/>
        <w:ind w:left="0"/>
        <w:jc w:val="both"/>
      </w:pPr>
      <w:r>
        <w:rPr>
          <w:rFonts w:ascii="Times New Roman"/>
          <w:b w:val="false"/>
          <w:i w:val="false"/>
          <w:color w:val="000000"/>
          <w:sz w:val="28"/>
        </w:rPr>
        <w:t xml:space="preserve">
      11. Сотрудники, отказавшиеся заключить контракт в порядке, установленном настоящим Законом, подлежат отчислению из военных, специальных учебных заведений или организаций образования иностранных государств. </w:t>
      </w:r>
    </w:p>
    <w:bookmarkEnd w:id="126"/>
    <w:bookmarkStart w:name="z1111" w:id="127"/>
    <w:p>
      <w:pPr>
        <w:spacing w:after="0"/>
        <w:ind w:left="0"/>
        <w:jc w:val="both"/>
      </w:pPr>
      <w:r>
        <w:rPr>
          <w:rFonts w:ascii="Times New Roman"/>
          <w:b w:val="false"/>
          <w:i w:val="false"/>
          <w:color w:val="000000"/>
          <w:sz w:val="28"/>
        </w:rPr>
        <w:t>
      12. Гражданам, окончившим полный курс обучения в военных, специальных учебных заведениях, а также организациях образования иностранных государств, время обучения приравнивается к прохождению срочной воинской службы.</w:t>
      </w:r>
    </w:p>
    <w:bookmarkEnd w:id="127"/>
    <w:p>
      <w:pPr>
        <w:spacing w:after="0"/>
        <w:ind w:left="0"/>
        <w:jc w:val="both"/>
      </w:pPr>
      <w:r>
        <w:rPr>
          <w:rFonts w:ascii="Times New Roman"/>
          <w:b w:val="false"/>
          <w:i w:val="false"/>
          <w:color w:val="000000"/>
          <w:sz w:val="28"/>
        </w:rPr>
        <w:t>
      Курсанты, отчисленные из военных, специальных учебных заведений или организаций образования иностранных государств, а также отказавшиеся заключить контракт, направляются для постановки на воинский учет призывников в местные органы военного управления и проходят воинскую службу в установленном порядке.</w:t>
      </w:r>
    </w:p>
    <w:bookmarkStart w:name="z1112" w:id="128"/>
    <w:p>
      <w:pPr>
        <w:spacing w:after="0"/>
        <w:ind w:left="0"/>
        <w:jc w:val="both"/>
      </w:pPr>
      <w:r>
        <w:rPr>
          <w:rFonts w:ascii="Times New Roman"/>
          <w:b w:val="false"/>
          <w:i w:val="false"/>
          <w:color w:val="000000"/>
          <w:sz w:val="28"/>
        </w:rPr>
        <w:t>
      При этом курсанты, слушатели, отчисленные за неуспеваемость, по собственной инициативе, в связи с прекращением гражданства Республики Казахстан и отказом от заключения контракта, уволенные по отрицательным мотивам, обязаны возместить государству бюджетные средства, затраченные на их обучение.</w:t>
      </w:r>
    </w:p>
    <w:bookmarkEnd w:id="128"/>
    <w:bookmarkStart w:name="z1113" w:id="129"/>
    <w:p>
      <w:pPr>
        <w:spacing w:after="0"/>
        <w:ind w:left="0"/>
        <w:jc w:val="both"/>
      </w:pPr>
      <w:r>
        <w:rPr>
          <w:rFonts w:ascii="Times New Roman"/>
          <w:b w:val="false"/>
          <w:i w:val="false"/>
          <w:color w:val="000000"/>
          <w:sz w:val="28"/>
        </w:rPr>
        <w:t xml:space="preserve">
      Сотрудники, обучавшиеся по программам послевузовского образования, отчисленные из военных, специальных учебных заведений или организаций образования иностранных государств в связи с прекращением гражданства Республики Казахстан, уволенные по отрицательным мотивам, обязаны возместить государству бюджетные средства, затраченные на их обучение. </w:t>
      </w:r>
    </w:p>
    <w:bookmarkEnd w:id="129"/>
    <w:bookmarkStart w:name="z1213" w:id="130"/>
    <w:p>
      <w:pPr>
        <w:spacing w:after="0"/>
        <w:ind w:left="0"/>
        <w:jc w:val="both"/>
      </w:pPr>
      <w:r>
        <w:rPr>
          <w:rFonts w:ascii="Times New Roman"/>
          <w:b w:val="false"/>
          <w:i w:val="false"/>
          <w:color w:val="000000"/>
          <w:sz w:val="28"/>
        </w:rPr>
        <w:t>
      Отчисление из военных, специальных учебных заведений или организаций образования иностранных государств осуществляется в порядке, установленном законодательством Республики Казахстан и международными договорами.</w:t>
      </w:r>
    </w:p>
    <w:bookmarkEnd w:id="130"/>
    <w:bookmarkStart w:name="z1214" w:id="131"/>
    <w:p>
      <w:pPr>
        <w:spacing w:after="0"/>
        <w:ind w:left="0"/>
        <w:jc w:val="both"/>
      </w:pPr>
      <w:r>
        <w:rPr>
          <w:rFonts w:ascii="Times New Roman"/>
          <w:b w:val="false"/>
          <w:i w:val="false"/>
          <w:color w:val="000000"/>
          <w:sz w:val="28"/>
        </w:rPr>
        <w:t>
      Возмещение государству бюджетных средств, затраченных на обучение сотрудников в военных, специальных учебных заведениях или организациях образования иностранных государств, осуществляется в порядке, установленном законодательством Республики Казахстан.</w:t>
      </w:r>
    </w:p>
    <w:bookmarkEnd w:id="131"/>
    <w:bookmarkStart w:name="z1114" w:id="132"/>
    <w:p>
      <w:pPr>
        <w:spacing w:after="0"/>
        <w:ind w:left="0"/>
        <w:jc w:val="both"/>
      </w:pPr>
      <w:r>
        <w:rPr>
          <w:rFonts w:ascii="Times New Roman"/>
          <w:b w:val="false"/>
          <w:i w:val="false"/>
          <w:color w:val="000000"/>
          <w:sz w:val="28"/>
        </w:rPr>
        <w:t xml:space="preserve">
      Сумма затрат на обучение определяется контрактом и (или) договорами (контрактами), заключенными с организациями образования иностранных государств на оказание образовательных услуг. </w:t>
      </w:r>
    </w:p>
    <w:bookmarkEnd w:id="132"/>
    <w:bookmarkStart w:name="z1115" w:id="133"/>
    <w:p>
      <w:pPr>
        <w:spacing w:after="0"/>
        <w:ind w:left="0"/>
        <w:jc w:val="both"/>
      </w:pPr>
      <w:r>
        <w:rPr>
          <w:rFonts w:ascii="Times New Roman"/>
          <w:b w:val="false"/>
          <w:i w:val="false"/>
          <w:color w:val="000000"/>
          <w:sz w:val="28"/>
        </w:rPr>
        <w:t xml:space="preserve">
      13. В случае отказа сотрудника проходить службу по окончании военного, специального учебного заведения или организации образования иностранного государства и увольнения со службы по основаниям, предусмотренным подпунктами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пункта 1 статьи 49 настоящего Закона, он обязан возместить государству бюджетные средства, затраченные на его обучение, в порядке, определенном законодательством Республики Казахстан. </w:t>
      </w:r>
    </w:p>
    <w:bookmarkEnd w:id="133"/>
    <w:bookmarkStart w:name="z1116" w:id="134"/>
    <w:p>
      <w:pPr>
        <w:spacing w:after="0"/>
        <w:ind w:left="0"/>
        <w:jc w:val="both"/>
      </w:pPr>
      <w:r>
        <w:rPr>
          <w:rFonts w:ascii="Times New Roman"/>
          <w:b w:val="false"/>
          <w:i w:val="false"/>
          <w:color w:val="000000"/>
          <w:sz w:val="28"/>
        </w:rPr>
        <w:t xml:space="preserve">
      Сумма, подлежащая возмещению, рассчитывается пропорционально за каждый полный недослуженный месяц до окончания срока контракта. </w:t>
      </w:r>
    </w:p>
    <w:bookmarkEnd w:id="134"/>
    <w:bookmarkStart w:name="z1117" w:id="135"/>
    <w:p>
      <w:pPr>
        <w:spacing w:after="0"/>
        <w:ind w:left="0"/>
        <w:jc w:val="both"/>
      </w:pPr>
      <w:r>
        <w:rPr>
          <w:rFonts w:ascii="Times New Roman"/>
          <w:b w:val="false"/>
          <w:i w:val="false"/>
          <w:color w:val="000000"/>
          <w:sz w:val="28"/>
        </w:rPr>
        <w:t>
      14. Договор (контракт) с организациями образования иностранных государств на оказание образовательных услуг устанавливает взаимные обязательства и права сторон (исполнителя и заказчика), права и обязанности сотрудников, размер и порядок оплаты за обучение, сроки обучения и условия проживания, вопросы обучения, обеспечения денежным, вещевым и иным довольствием, медицинского обслуживания и страхования, предусмотренные для обучающихся в соответствии с национальным законодательством сторон, если иное не предусмотрено международными договорами.</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 в редакции Закона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Требования к замещению должностей сотрудников</w:t>
      </w:r>
    </w:p>
    <w:bookmarkStart w:name="z114" w:id="136"/>
    <w:p>
      <w:pPr>
        <w:spacing w:after="0"/>
        <w:ind w:left="0"/>
        <w:jc w:val="both"/>
      </w:pPr>
      <w:r>
        <w:rPr>
          <w:rFonts w:ascii="Times New Roman"/>
          <w:b w:val="false"/>
          <w:i w:val="false"/>
          <w:color w:val="000000"/>
          <w:sz w:val="28"/>
        </w:rPr>
        <w:t>
      На должности сотрудников назначаются граждане Республики Казахстан, соответствующие квалификационным требованиям к категориям должностей специального государственного органа, утверждаемым первым руководителем специального государственного органа.</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 в редакции Закона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Профессиональная подготовка, переподготовка и повышение квалификации сотрудников</w:t>
      </w:r>
    </w:p>
    <w:p>
      <w:pPr>
        <w:spacing w:after="0"/>
        <w:ind w:left="0"/>
        <w:jc w:val="both"/>
      </w:pPr>
      <w:r>
        <w:rPr>
          <w:rFonts w:ascii="Times New Roman"/>
          <w:b w:val="false"/>
          <w:i w:val="false"/>
          <w:color w:val="ff0000"/>
          <w:sz w:val="28"/>
        </w:rPr>
        <w:t xml:space="preserve">
      Сноска. Заголовок статьи 12 - в редакции Закона РК от 10.06.2026 </w:t>
      </w:r>
      <w:r>
        <w:rPr>
          <w:rFonts w:ascii="Times New Roman"/>
          <w:b w:val="false"/>
          <w:i w:val="false"/>
          <w:color w:val="ff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16" w:id="137"/>
    <w:p>
      <w:pPr>
        <w:spacing w:after="0"/>
        <w:ind w:left="0"/>
        <w:jc w:val="both"/>
      </w:pPr>
      <w:r>
        <w:rPr>
          <w:rFonts w:ascii="Times New Roman"/>
          <w:b w:val="false"/>
          <w:i w:val="false"/>
          <w:color w:val="000000"/>
          <w:sz w:val="28"/>
        </w:rPr>
        <w:t>
      1. Профессиональная подготовка, переподготовка и повышение квалификации сотрудников осуществляются в военных, специальных учебных заведениях и учебных центрах специальных государственных органов, а также в других организациях образования Республики Казахстан и иностранных государств.</w:t>
      </w:r>
    </w:p>
    <w:bookmarkEnd w:id="137"/>
    <w:bookmarkStart w:name="z117" w:id="138"/>
    <w:p>
      <w:pPr>
        <w:spacing w:after="0"/>
        <w:ind w:left="0"/>
        <w:jc w:val="both"/>
      </w:pPr>
      <w:r>
        <w:rPr>
          <w:rFonts w:ascii="Times New Roman"/>
          <w:b w:val="false"/>
          <w:i w:val="false"/>
          <w:color w:val="000000"/>
          <w:sz w:val="28"/>
        </w:rPr>
        <w:t>
      2. Порядок формирования контингента обучающихся, организации и прохождения переподготовки и повышения квалификации сотрудниками определяется первым руководителем специального государственного органа.</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в редакции Закона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Принесение присяги сотрудниками</w:t>
      </w:r>
    </w:p>
    <w:bookmarkStart w:name="z119" w:id="139"/>
    <w:p>
      <w:pPr>
        <w:spacing w:after="0"/>
        <w:ind w:left="0"/>
        <w:jc w:val="both"/>
      </w:pPr>
      <w:r>
        <w:rPr>
          <w:rFonts w:ascii="Times New Roman"/>
          <w:b w:val="false"/>
          <w:i w:val="false"/>
          <w:color w:val="000000"/>
          <w:sz w:val="28"/>
        </w:rPr>
        <w:t>
      1. Присягу приносят сотрудники, поступившие на службу в специальные государственные органы, ранее не приносившие военную присягу или присягу сотрудника.</w:t>
      </w:r>
    </w:p>
    <w:bookmarkEnd w:id="139"/>
    <w:bookmarkStart w:name="z123" w:id="140"/>
    <w:p>
      <w:pPr>
        <w:spacing w:after="0"/>
        <w:ind w:left="0"/>
        <w:jc w:val="both"/>
      </w:pPr>
      <w:r>
        <w:rPr>
          <w:rFonts w:ascii="Times New Roman"/>
          <w:b w:val="false"/>
          <w:i w:val="false"/>
          <w:color w:val="000000"/>
          <w:sz w:val="28"/>
        </w:rPr>
        <w:t>
      2. Текст присяги сотрудников и порядок ее принесения утверждаются Президентом Республики Казахстан.</w:t>
      </w:r>
    </w:p>
    <w:bookmarkEnd w:id="140"/>
    <w:bookmarkStart w:name="z124" w:id="141"/>
    <w:p>
      <w:pPr>
        <w:spacing w:after="0"/>
        <w:ind w:left="0"/>
        <w:jc w:val="both"/>
      </w:pPr>
      <w:r>
        <w:rPr>
          <w:rFonts w:ascii="Times New Roman"/>
          <w:b w:val="false"/>
          <w:i w:val="false"/>
          <w:color w:val="000000"/>
          <w:sz w:val="28"/>
        </w:rPr>
        <w:t>
      3. Ответственность за своевременное принесение присяги сотрудниками, организация и учет ее принесения возлагаются на руководителей подразделений и кадровые подразделения специальных государственных органов.</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Профессиональная адаптация сотрудников, поступивших на службу в специальные государственные органы</w:t>
      </w:r>
    </w:p>
    <w:bookmarkStart w:name="z1324" w:id="142"/>
    <w:p>
      <w:pPr>
        <w:spacing w:after="0"/>
        <w:ind w:left="0"/>
        <w:jc w:val="both"/>
      </w:pPr>
      <w:r>
        <w:rPr>
          <w:rFonts w:ascii="Times New Roman"/>
          <w:b w:val="false"/>
          <w:i w:val="false"/>
          <w:color w:val="000000"/>
          <w:sz w:val="28"/>
        </w:rPr>
        <w:t>
      Сотрудники, поступившие на службу в специальные государственные органы, проходят адаптацию к оперативно-служебной деятельности подразделения.</w:t>
      </w:r>
    </w:p>
    <w:bookmarkEnd w:id="142"/>
    <w:bookmarkStart w:name="z1325" w:id="143"/>
    <w:p>
      <w:pPr>
        <w:spacing w:after="0"/>
        <w:ind w:left="0"/>
        <w:jc w:val="both"/>
      </w:pPr>
      <w:r>
        <w:rPr>
          <w:rFonts w:ascii="Times New Roman"/>
          <w:b w:val="false"/>
          <w:i w:val="false"/>
          <w:color w:val="000000"/>
          <w:sz w:val="28"/>
        </w:rPr>
        <w:t>
      Порядок организации работы по адаптации сотрудников, поступивших на службу в специальные государственные органы, определяется первым руководителем специального государственного органа.</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 в редакции Закона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 w:id="144"/>
    <w:p>
      <w:pPr>
        <w:spacing w:after="0"/>
        <w:ind w:left="0"/>
        <w:jc w:val="left"/>
      </w:pPr>
      <w:r>
        <w:rPr>
          <w:rFonts w:ascii="Times New Roman"/>
          <w:b/>
          <w:i w:val="false"/>
          <w:color w:val="000000"/>
        </w:rPr>
        <w:t xml:space="preserve"> Глава 3. ПРАВОВОЕ ПОЛОЖЕНИЕ СОТРУДНИКОВ</w:t>
      </w:r>
    </w:p>
    <w:bookmarkEnd w:id="144"/>
    <w:p>
      <w:pPr>
        <w:spacing w:after="0"/>
        <w:ind w:left="0"/>
        <w:jc w:val="both"/>
      </w:pPr>
      <w:r>
        <w:rPr>
          <w:rFonts w:ascii="Times New Roman"/>
          <w:b/>
          <w:i w:val="false"/>
          <w:color w:val="000000"/>
          <w:sz w:val="28"/>
        </w:rPr>
        <w:t>Статья 15. Статус сотрудников и их правовые гарантии</w:t>
      </w:r>
    </w:p>
    <w:bookmarkStart w:name="z132" w:id="145"/>
    <w:p>
      <w:pPr>
        <w:spacing w:after="0"/>
        <w:ind w:left="0"/>
        <w:jc w:val="both"/>
      </w:pPr>
      <w:r>
        <w:rPr>
          <w:rFonts w:ascii="Times New Roman"/>
          <w:b w:val="false"/>
          <w:i w:val="false"/>
          <w:color w:val="000000"/>
          <w:sz w:val="28"/>
        </w:rPr>
        <w:t>
      1. Сотрудники являются представителями государственной власти и находятся под защитой государства.</w:t>
      </w:r>
    </w:p>
    <w:bookmarkEnd w:id="145"/>
    <w:bookmarkStart w:name="z133" w:id="146"/>
    <w:p>
      <w:pPr>
        <w:spacing w:after="0"/>
        <w:ind w:left="0"/>
        <w:jc w:val="both"/>
      </w:pPr>
      <w:r>
        <w:rPr>
          <w:rFonts w:ascii="Times New Roman"/>
          <w:b w:val="false"/>
          <w:i w:val="false"/>
          <w:color w:val="000000"/>
          <w:sz w:val="28"/>
        </w:rPr>
        <w:t>
      Статус сотрудника гражданин Республики Казахстан приобретает со дня поступления на службу и утрачивает его со дня исключения из списков личного состава специального государственного органа.</w:t>
      </w:r>
    </w:p>
    <w:bookmarkEnd w:id="146"/>
    <w:bookmarkStart w:name="z134" w:id="147"/>
    <w:p>
      <w:pPr>
        <w:spacing w:after="0"/>
        <w:ind w:left="0"/>
        <w:jc w:val="both"/>
      </w:pPr>
      <w:r>
        <w:rPr>
          <w:rFonts w:ascii="Times New Roman"/>
          <w:b w:val="false"/>
          <w:i w:val="false"/>
          <w:color w:val="000000"/>
          <w:sz w:val="28"/>
        </w:rPr>
        <w:t>
      2. Требования сотрудников, предусмотренные законами Республики Казахстан, обязательны для исполнения всеми физическими и юридическими лицами, а также должностными лицами.</w:t>
      </w:r>
    </w:p>
    <w:bookmarkEnd w:id="147"/>
    <w:bookmarkStart w:name="z135" w:id="148"/>
    <w:p>
      <w:pPr>
        <w:spacing w:after="0"/>
        <w:ind w:left="0"/>
        <w:jc w:val="both"/>
      </w:pPr>
      <w:r>
        <w:rPr>
          <w:rFonts w:ascii="Times New Roman"/>
          <w:b w:val="false"/>
          <w:i w:val="false"/>
          <w:color w:val="000000"/>
          <w:sz w:val="28"/>
        </w:rPr>
        <w:t>
      3. Сотрудники при исполнении служебных обязанностей подчиняются только руководителю специального государственного органа, непосредственным и уполномоченным руководителям, за исключением случаев, предусмотренных законами Республики Казахстан.</w:t>
      </w:r>
    </w:p>
    <w:bookmarkEnd w:id="148"/>
    <w:bookmarkStart w:name="z136" w:id="149"/>
    <w:p>
      <w:pPr>
        <w:spacing w:after="0"/>
        <w:ind w:left="0"/>
        <w:jc w:val="both"/>
      </w:pPr>
      <w:r>
        <w:rPr>
          <w:rFonts w:ascii="Times New Roman"/>
          <w:b w:val="false"/>
          <w:i w:val="false"/>
          <w:color w:val="000000"/>
          <w:sz w:val="28"/>
        </w:rPr>
        <w:t>
      4. Никто не вправе вмешиваться в деятельность сотрудников, кроме лиц, прямо уполномоченных на то законами Республики Казахстан. Противоправное вмешательство в деятельность сотрудников влечет установленную законами Республики Казахстан ответственность.</w:t>
      </w:r>
    </w:p>
    <w:bookmarkEnd w:id="149"/>
    <w:bookmarkStart w:name="z137" w:id="150"/>
    <w:p>
      <w:pPr>
        <w:spacing w:after="0"/>
        <w:ind w:left="0"/>
        <w:jc w:val="both"/>
      </w:pPr>
      <w:r>
        <w:rPr>
          <w:rFonts w:ascii="Times New Roman"/>
          <w:b w:val="false"/>
          <w:i w:val="false"/>
          <w:color w:val="000000"/>
          <w:sz w:val="28"/>
        </w:rPr>
        <w:t>
      5. При получении приказа или распоряжения, противоречащего законам Республики Казахстан, сотрудник обязан руководствоваться только законами Республики Казахстан.</w:t>
      </w:r>
    </w:p>
    <w:bookmarkEnd w:id="150"/>
    <w:bookmarkStart w:name="z1326" w:id="151"/>
    <w:p>
      <w:pPr>
        <w:spacing w:after="0"/>
        <w:ind w:left="0"/>
        <w:jc w:val="both"/>
      </w:pPr>
      <w:r>
        <w:rPr>
          <w:rFonts w:ascii="Times New Roman"/>
          <w:b w:val="false"/>
          <w:i w:val="false"/>
          <w:color w:val="000000"/>
          <w:sz w:val="28"/>
        </w:rPr>
        <w:t>
      Руководителям запрещается отдавать приказы или распоряжения, не имеющие отношения к исполнению служебных обязанностей или направленные на нарушение законодательства Республики Казахстан.</w:t>
      </w:r>
    </w:p>
    <w:bookmarkEnd w:id="151"/>
    <w:bookmarkStart w:name="z1327" w:id="152"/>
    <w:p>
      <w:pPr>
        <w:spacing w:after="0"/>
        <w:ind w:left="0"/>
        <w:jc w:val="both"/>
      </w:pPr>
      <w:r>
        <w:rPr>
          <w:rFonts w:ascii="Times New Roman"/>
          <w:b w:val="false"/>
          <w:i w:val="false"/>
          <w:color w:val="000000"/>
          <w:sz w:val="28"/>
        </w:rPr>
        <w:t>
      Приказы или распоряжения могут быть отданы письменно или устно.</w:t>
      </w:r>
    </w:p>
    <w:bookmarkEnd w:id="152"/>
    <w:bookmarkStart w:name="z1328" w:id="153"/>
    <w:p>
      <w:pPr>
        <w:spacing w:after="0"/>
        <w:ind w:left="0"/>
        <w:jc w:val="both"/>
      </w:pPr>
      <w:r>
        <w:rPr>
          <w:rFonts w:ascii="Times New Roman"/>
          <w:b w:val="false"/>
          <w:i w:val="false"/>
          <w:color w:val="000000"/>
          <w:sz w:val="28"/>
        </w:rPr>
        <w:t>
      Приказы или распоряжения отдаются в письменной форме, кроме случаев боевых действий, выполнения задач при возникновении кризисных ситуаций, введении режимов чрезвычайной ситуации социального характера, чрезвычайного положения, в период мобилизации, военного положения или в военное время, а также при проведении оперативно-розыскных, контрразведывательных, охранных мероприятий.</w:t>
      </w:r>
    </w:p>
    <w:bookmarkEnd w:id="153"/>
    <w:bookmarkStart w:name="z1329" w:id="154"/>
    <w:p>
      <w:pPr>
        <w:spacing w:after="0"/>
        <w:ind w:left="0"/>
        <w:jc w:val="both"/>
      </w:pPr>
      <w:r>
        <w:rPr>
          <w:rFonts w:ascii="Times New Roman"/>
          <w:b w:val="false"/>
          <w:i w:val="false"/>
          <w:color w:val="000000"/>
          <w:sz w:val="28"/>
        </w:rPr>
        <w:t>
      Устные приказ или распоряжение в условиях, указанных в части четвертой настоящего пункта, подлежат обязательному последующему письменному оформлению. Оформление осуществляется в возможные кратчайшие сроки, но не позднее двадцати четырех часов с момента устранения обстоятельств, препятствующих его оформлению.</w:t>
      </w:r>
    </w:p>
    <w:bookmarkEnd w:id="154"/>
    <w:bookmarkStart w:name="z140" w:id="155"/>
    <w:p>
      <w:pPr>
        <w:spacing w:after="0"/>
        <w:ind w:left="0"/>
        <w:jc w:val="both"/>
      </w:pPr>
      <w:r>
        <w:rPr>
          <w:rFonts w:ascii="Times New Roman"/>
          <w:b w:val="false"/>
          <w:i w:val="false"/>
          <w:color w:val="000000"/>
          <w:sz w:val="28"/>
        </w:rPr>
        <w:t>
      6. Сотрудники имеют право на обжалование принимаемых в отношении их решений и действий (бездействия), приказов или распоряжений вышестоящим должностным лицам, в суд в порядке, установленном законами Республики Казахстан.</w:t>
      </w:r>
    </w:p>
    <w:bookmarkEnd w:id="155"/>
    <w:bookmarkStart w:name="z1215" w:id="156"/>
    <w:p>
      <w:pPr>
        <w:spacing w:after="0"/>
        <w:ind w:left="0"/>
        <w:jc w:val="both"/>
      </w:pPr>
      <w:r>
        <w:rPr>
          <w:rFonts w:ascii="Times New Roman"/>
          <w:b w:val="false"/>
          <w:i w:val="false"/>
          <w:color w:val="000000"/>
          <w:sz w:val="28"/>
        </w:rPr>
        <w:t>
      Доведение принятых решений, приказов или распоряжений до сведения сотрудников осуществляется в порядке, определенном уставом внутренней службы специальных государственных органов, утверждаемым приказом первого руководителя специального государственного органа.</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Исполнение служебных обязанностей</w:t>
      </w:r>
    </w:p>
    <w:p>
      <w:pPr>
        <w:spacing w:after="0"/>
        <w:ind w:left="0"/>
        <w:jc w:val="both"/>
      </w:pPr>
      <w:r>
        <w:rPr>
          <w:rFonts w:ascii="Times New Roman"/>
          <w:b w:val="false"/>
          <w:i w:val="false"/>
          <w:color w:val="ff0000"/>
          <w:sz w:val="28"/>
        </w:rPr>
        <w:t xml:space="preserve">
      Сноска. Заголовок статьи 16, с изменениями, внесенными Законом РК от 10.06.2026 </w:t>
      </w:r>
      <w:r>
        <w:rPr>
          <w:rFonts w:ascii="Times New Roman"/>
          <w:b w:val="false"/>
          <w:i w:val="false"/>
          <w:color w:val="ff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42" w:id="157"/>
    <w:p>
      <w:pPr>
        <w:spacing w:after="0"/>
        <w:ind w:left="0"/>
        <w:jc w:val="both"/>
      </w:pPr>
      <w:r>
        <w:rPr>
          <w:rFonts w:ascii="Times New Roman"/>
          <w:b w:val="false"/>
          <w:i w:val="false"/>
          <w:color w:val="000000"/>
          <w:sz w:val="28"/>
        </w:rPr>
        <w:t>
      Сотрудники считаются исполняющими служебные обязанности в случаях:</w:t>
      </w:r>
    </w:p>
    <w:bookmarkEnd w:id="157"/>
    <w:bookmarkStart w:name="z143" w:id="158"/>
    <w:p>
      <w:pPr>
        <w:spacing w:after="0"/>
        <w:ind w:left="0"/>
        <w:jc w:val="both"/>
      </w:pPr>
      <w:r>
        <w:rPr>
          <w:rFonts w:ascii="Times New Roman"/>
          <w:b w:val="false"/>
          <w:i w:val="false"/>
          <w:color w:val="000000"/>
          <w:sz w:val="28"/>
        </w:rPr>
        <w:t>
      1) исполнения должностных обязанностей;</w:t>
      </w:r>
    </w:p>
    <w:bookmarkEnd w:id="158"/>
    <w:bookmarkStart w:name="z144" w:id="159"/>
    <w:p>
      <w:pPr>
        <w:spacing w:after="0"/>
        <w:ind w:left="0"/>
        <w:jc w:val="both"/>
      </w:pPr>
      <w:r>
        <w:rPr>
          <w:rFonts w:ascii="Times New Roman"/>
          <w:b w:val="false"/>
          <w:i w:val="false"/>
          <w:color w:val="000000"/>
          <w:sz w:val="28"/>
        </w:rPr>
        <w:t>
      2) участия в боевых действиях, выполнения задач при возникновении кризисных ситуаций, введении режимов чрезвычайной ситуации социального характера, чрезвычайного положения, в период мобилизации, военного положения или в военное время;</w:t>
      </w:r>
    </w:p>
    <w:bookmarkEnd w:id="159"/>
    <w:bookmarkStart w:name="z145" w:id="160"/>
    <w:p>
      <w:pPr>
        <w:spacing w:after="0"/>
        <w:ind w:left="0"/>
        <w:jc w:val="both"/>
      </w:pPr>
      <w:r>
        <w:rPr>
          <w:rFonts w:ascii="Times New Roman"/>
          <w:b w:val="false"/>
          <w:i w:val="false"/>
          <w:color w:val="000000"/>
          <w:sz w:val="28"/>
        </w:rPr>
        <w:t>
      3) участия в миротворческих операциях по поддержанию мира и безопасности;</w:t>
      </w:r>
    </w:p>
    <w:bookmarkEnd w:id="160"/>
    <w:bookmarkStart w:name="z146" w:id="161"/>
    <w:p>
      <w:pPr>
        <w:spacing w:after="0"/>
        <w:ind w:left="0"/>
        <w:jc w:val="both"/>
      </w:pPr>
      <w:r>
        <w:rPr>
          <w:rFonts w:ascii="Times New Roman"/>
          <w:b w:val="false"/>
          <w:i w:val="false"/>
          <w:color w:val="000000"/>
          <w:sz w:val="28"/>
        </w:rPr>
        <w:t>
      4) участия в ликвидации чрезвычайных ситуаций природного и техногенного характера и их последствий;</w:t>
      </w:r>
    </w:p>
    <w:bookmarkEnd w:id="161"/>
    <w:bookmarkStart w:name="z147" w:id="162"/>
    <w:p>
      <w:pPr>
        <w:spacing w:after="0"/>
        <w:ind w:left="0"/>
        <w:jc w:val="both"/>
      </w:pPr>
      <w:r>
        <w:rPr>
          <w:rFonts w:ascii="Times New Roman"/>
          <w:b w:val="false"/>
          <w:i w:val="false"/>
          <w:color w:val="000000"/>
          <w:sz w:val="28"/>
        </w:rPr>
        <w:t>
      5) участия в учениях;</w:t>
      </w:r>
    </w:p>
    <w:bookmarkEnd w:id="162"/>
    <w:bookmarkStart w:name="z148" w:id="163"/>
    <w:p>
      <w:pPr>
        <w:spacing w:after="0"/>
        <w:ind w:left="0"/>
        <w:jc w:val="both"/>
      </w:pPr>
      <w:r>
        <w:rPr>
          <w:rFonts w:ascii="Times New Roman"/>
          <w:b w:val="false"/>
          <w:i w:val="false"/>
          <w:color w:val="000000"/>
          <w:sz w:val="28"/>
        </w:rPr>
        <w:t>
      6) нахождения на территории служебных объектов, а также иных местах в течение установленного распорядком дня служебного времени или в другое время, если это вызвано служебной необходимостью;</w:t>
      </w:r>
    </w:p>
    <w:bookmarkEnd w:id="163"/>
    <w:bookmarkStart w:name="z149" w:id="164"/>
    <w:p>
      <w:pPr>
        <w:spacing w:after="0"/>
        <w:ind w:left="0"/>
        <w:jc w:val="both"/>
      </w:pPr>
      <w:r>
        <w:rPr>
          <w:rFonts w:ascii="Times New Roman"/>
          <w:b w:val="false"/>
          <w:i w:val="false"/>
          <w:color w:val="000000"/>
          <w:sz w:val="28"/>
        </w:rPr>
        <w:t>
      7) нахождения в служебной командировке;</w:t>
      </w:r>
    </w:p>
    <w:bookmarkEnd w:id="164"/>
    <w:bookmarkStart w:name="z150" w:id="165"/>
    <w:p>
      <w:pPr>
        <w:spacing w:after="0"/>
        <w:ind w:left="0"/>
        <w:jc w:val="both"/>
      </w:pPr>
      <w:r>
        <w:rPr>
          <w:rFonts w:ascii="Times New Roman"/>
          <w:b w:val="false"/>
          <w:i w:val="false"/>
          <w:color w:val="000000"/>
          <w:sz w:val="28"/>
        </w:rPr>
        <w:t>
      8) нахождения на службе, следования к месту службы и обратно;</w:t>
      </w:r>
    </w:p>
    <w:bookmarkEnd w:id="165"/>
    <w:bookmarkStart w:name="z151" w:id="166"/>
    <w:p>
      <w:pPr>
        <w:spacing w:after="0"/>
        <w:ind w:left="0"/>
        <w:jc w:val="both"/>
      </w:pPr>
      <w:r>
        <w:rPr>
          <w:rFonts w:ascii="Times New Roman"/>
          <w:b w:val="false"/>
          <w:i w:val="false"/>
          <w:color w:val="000000"/>
          <w:sz w:val="28"/>
        </w:rPr>
        <w:t>
      9) нахождения на лечении или медицинском обследовании (освидетельствовании), следования к месту лечения или медицинского обследования (освидетельствования) и обратно;</w:t>
      </w:r>
    </w:p>
    <w:bookmarkEnd w:id="166"/>
    <w:bookmarkStart w:name="z152" w:id="167"/>
    <w:p>
      <w:pPr>
        <w:spacing w:after="0"/>
        <w:ind w:left="0"/>
        <w:jc w:val="both"/>
      </w:pPr>
      <w:r>
        <w:rPr>
          <w:rFonts w:ascii="Times New Roman"/>
          <w:b w:val="false"/>
          <w:i w:val="false"/>
          <w:color w:val="000000"/>
          <w:sz w:val="28"/>
        </w:rPr>
        <w:t>
      10) прохождения специальных сборов;</w:t>
      </w:r>
    </w:p>
    <w:bookmarkEnd w:id="167"/>
    <w:bookmarkStart w:name="z153" w:id="168"/>
    <w:p>
      <w:pPr>
        <w:spacing w:after="0"/>
        <w:ind w:left="0"/>
        <w:jc w:val="both"/>
      </w:pPr>
      <w:r>
        <w:rPr>
          <w:rFonts w:ascii="Times New Roman"/>
          <w:b w:val="false"/>
          <w:i w:val="false"/>
          <w:color w:val="000000"/>
          <w:sz w:val="28"/>
        </w:rPr>
        <w:t>
      11) нахождения в плену, в положении заложника или интернированного;</w:t>
      </w:r>
    </w:p>
    <w:bookmarkEnd w:id="168"/>
    <w:bookmarkStart w:name="z154" w:id="169"/>
    <w:p>
      <w:pPr>
        <w:spacing w:after="0"/>
        <w:ind w:left="0"/>
        <w:jc w:val="both"/>
      </w:pPr>
      <w:r>
        <w:rPr>
          <w:rFonts w:ascii="Times New Roman"/>
          <w:b w:val="false"/>
          <w:i w:val="false"/>
          <w:color w:val="000000"/>
          <w:sz w:val="28"/>
        </w:rPr>
        <w:t>
      12) защиты жизни, здоровья личности;</w:t>
      </w:r>
    </w:p>
    <w:bookmarkEnd w:id="169"/>
    <w:bookmarkStart w:name="z155" w:id="170"/>
    <w:p>
      <w:pPr>
        <w:spacing w:after="0"/>
        <w:ind w:left="0"/>
        <w:jc w:val="both"/>
      </w:pPr>
      <w:r>
        <w:rPr>
          <w:rFonts w:ascii="Times New Roman"/>
          <w:b w:val="false"/>
          <w:i w:val="false"/>
          <w:color w:val="000000"/>
          <w:sz w:val="28"/>
        </w:rPr>
        <w:t>
      13) оказания помощи специальным государственным и правоохранительным органам по защите прав и свобод человека и гражданина, охране правопорядка и обеспечению общественной безопасности;</w:t>
      </w:r>
    </w:p>
    <w:bookmarkEnd w:id="170"/>
    <w:bookmarkStart w:name="z156" w:id="171"/>
    <w:p>
      <w:pPr>
        <w:spacing w:after="0"/>
        <w:ind w:left="0"/>
        <w:jc w:val="both"/>
      </w:pPr>
      <w:r>
        <w:rPr>
          <w:rFonts w:ascii="Times New Roman"/>
          <w:b w:val="false"/>
          <w:i w:val="false"/>
          <w:color w:val="000000"/>
          <w:sz w:val="28"/>
        </w:rPr>
        <w:t>
      14) совершения иных действий, признанных судом совершенными в интересах личности, общества и государства.</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11.04.2014 </w:t>
      </w:r>
      <w:r>
        <w:rPr>
          <w:rFonts w:ascii="Times New Roman"/>
          <w:b w:val="false"/>
          <w:i w:val="false"/>
          <w:color w:val="000000"/>
          <w:sz w:val="28"/>
        </w:rPr>
        <w:t>№ 189-V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Права сотрудников, связанные с прохождением службы</w:t>
      </w:r>
    </w:p>
    <w:bookmarkStart w:name="z158" w:id="172"/>
    <w:p>
      <w:pPr>
        <w:spacing w:after="0"/>
        <w:ind w:left="0"/>
        <w:jc w:val="both"/>
      </w:pPr>
      <w:r>
        <w:rPr>
          <w:rFonts w:ascii="Times New Roman"/>
          <w:b w:val="false"/>
          <w:i w:val="false"/>
          <w:color w:val="000000"/>
          <w:sz w:val="28"/>
        </w:rPr>
        <w:t>
      1. Сотрудники имеют право на:</w:t>
      </w:r>
    </w:p>
    <w:bookmarkEnd w:id="172"/>
    <w:bookmarkStart w:name="z159" w:id="173"/>
    <w:p>
      <w:pPr>
        <w:spacing w:after="0"/>
        <w:ind w:left="0"/>
        <w:jc w:val="both"/>
      </w:pPr>
      <w:r>
        <w:rPr>
          <w:rFonts w:ascii="Times New Roman"/>
          <w:b w:val="false"/>
          <w:i w:val="false"/>
          <w:color w:val="000000"/>
          <w:sz w:val="28"/>
        </w:rPr>
        <w:t>
      1) получение в установленном порядке информации и материалов,</w:t>
      </w:r>
    </w:p>
    <w:bookmarkEnd w:id="173"/>
    <w:bookmarkStart w:name="z160" w:id="174"/>
    <w:p>
      <w:pPr>
        <w:spacing w:after="0"/>
        <w:ind w:left="0"/>
        <w:jc w:val="both"/>
      </w:pPr>
      <w:r>
        <w:rPr>
          <w:rFonts w:ascii="Times New Roman"/>
          <w:b w:val="false"/>
          <w:i w:val="false"/>
          <w:color w:val="000000"/>
          <w:sz w:val="28"/>
        </w:rPr>
        <w:t>
      необходимых для исполнения должностных обязанностей;</w:t>
      </w:r>
    </w:p>
    <w:bookmarkEnd w:id="174"/>
    <w:bookmarkStart w:name="z161" w:id="175"/>
    <w:p>
      <w:pPr>
        <w:spacing w:after="0"/>
        <w:ind w:left="0"/>
        <w:jc w:val="both"/>
      </w:pPr>
      <w:r>
        <w:rPr>
          <w:rFonts w:ascii="Times New Roman"/>
          <w:b w:val="false"/>
          <w:i w:val="false"/>
          <w:color w:val="000000"/>
          <w:sz w:val="28"/>
        </w:rPr>
        <w:t>
      2) ознакомление с документами, определяющими их права и должностные обязанности;</w:t>
      </w:r>
    </w:p>
    <w:bookmarkEnd w:id="175"/>
    <w:bookmarkStart w:name="z162" w:id="176"/>
    <w:p>
      <w:pPr>
        <w:spacing w:after="0"/>
        <w:ind w:left="0"/>
        <w:jc w:val="both"/>
      </w:pPr>
      <w:r>
        <w:rPr>
          <w:rFonts w:ascii="Times New Roman"/>
          <w:b w:val="false"/>
          <w:i w:val="false"/>
          <w:color w:val="000000"/>
          <w:sz w:val="28"/>
        </w:rPr>
        <w:t>
      3) доступ в установленном порядке в связи с исполнением должностных обязанностей в государственные органы, организации независимо от их организационно-правовой формы;</w:t>
      </w:r>
    </w:p>
    <w:bookmarkEnd w:id="176"/>
    <w:bookmarkStart w:name="z163" w:id="177"/>
    <w:p>
      <w:pPr>
        <w:spacing w:after="0"/>
        <w:ind w:left="0"/>
        <w:jc w:val="both"/>
      </w:pPr>
      <w:r>
        <w:rPr>
          <w:rFonts w:ascii="Times New Roman"/>
          <w:b w:val="false"/>
          <w:i w:val="false"/>
          <w:color w:val="000000"/>
          <w:sz w:val="28"/>
        </w:rPr>
        <w:t>
      4) доступ в установленном порядке к сведениям, составляющим государственные секреты и иную охраняемую законом тайну, если исполнение должностных обязанностей связано с использованием таких сведений;</w:t>
      </w:r>
    </w:p>
    <w:bookmarkEnd w:id="177"/>
    <w:bookmarkStart w:name="z164" w:id="178"/>
    <w:p>
      <w:pPr>
        <w:spacing w:after="0"/>
        <w:ind w:left="0"/>
        <w:jc w:val="both"/>
      </w:pPr>
      <w:r>
        <w:rPr>
          <w:rFonts w:ascii="Times New Roman"/>
          <w:b w:val="false"/>
          <w:i w:val="false"/>
          <w:color w:val="000000"/>
          <w:sz w:val="28"/>
        </w:rPr>
        <w:t>
      5) продвижение по службе с учетом результатов служебной деятельности, стажа службы и уровня квалификации;</w:t>
      </w:r>
    </w:p>
    <w:bookmarkEnd w:id="178"/>
    <w:bookmarkStart w:name="z165" w:id="179"/>
    <w:p>
      <w:pPr>
        <w:spacing w:after="0"/>
        <w:ind w:left="0"/>
        <w:jc w:val="both"/>
      </w:pPr>
      <w:r>
        <w:rPr>
          <w:rFonts w:ascii="Times New Roman"/>
          <w:b w:val="false"/>
          <w:i w:val="false"/>
          <w:color w:val="000000"/>
          <w:sz w:val="28"/>
        </w:rPr>
        <w:t>
      6) ознакомление с отзывами об их служебной деятельности и другими документами до внесения их в личное дело, материалами личного дела (за исключением материалов специальной проверки, содержащих сведения, составляющие государственные секреты), а также на приобщение к личному делу их письменных объяснений и других документов и материалов;</w:t>
      </w:r>
    </w:p>
    <w:bookmarkEnd w:id="179"/>
    <w:p>
      <w:pPr>
        <w:spacing w:after="0"/>
        <w:ind w:left="0"/>
        <w:jc w:val="both"/>
      </w:pPr>
      <w:r>
        <w:rPr>
          <w:rFonts w:ascii="Times New Roman"/>
          <w:b w:val="false"/>
          <w:i w:val="false"/>
          <w:color w:val="000000"/>
          <w:sz w:val="28"/>
        </w:rPr>
        <w:t>
      7) профессиональную подготовку, переподготовку и повышение квалификации в порядке, установленном настоящим Законом и иными нормативными правовыми актами Республики Казахстан;</w:t>
      </w:r>
    </w:p>
    <w:bookmarkStart w:name="z317" w:id="180"/>
    <w:p>
      <w:pPr>
        <w:spacing w:after="0"/>
        <w:ind w:left="0"/>
        <w:jc w:val="both"/>
      </w:pPr>
      <w:r>
        <w:rPr>
          <w:rFonts w:ascii="Times New Roman"/>
          <w:b w:val="false"/>
          <w:i w:val="false"/>
          <w:color w:val="000000"/>
          <w:sz w:val="28"/>
        </w:rPr>
        <w:t>
      7-1) прохождение стажировки в порядке, определяемом первым руководителем специального государственного органа;</w:t>
      </w:r>
    </w:p>
    <w:bookmarkEnd w:id="180"/>
    <w:p>
      <w:pPr>
        <w:spacing w:after="0"/>
        <w:ind w:left="0"/>
        <w:jc w:val="both"/>
      </w:pPr>
      <w:r>
        <w:rPr>
          <w:rFonts w:ascii="Times New Roman"/>
          <w:b w:val="false"/>
          <w:i w:val="false"/>
          <w:color w:val="000000"/>
          <w:sz w:val="28"/>
        </w:rPr>
        <w:t>
      7-2) поступление по согласованию с уполномоченным руководителем (кроме курсантов и слушателей) в организации образования Республики Казахстан и иностранного государства, реализующие программы высшего и послевузовского образования, в порядке, установленном законодательством Республики Казахстан;</w:t>
      </w:r>
    </w:p>
    <w:bookmarkStart w:name="z167" w:id="181"/>
    <w:p>
      <w:pPr>
        <w:spacing w:after="0"/>
        <w:ind w:left="0"/>
        <w:jc w:val="both"/>
      </w:pPr>
      <w:r>
        <w:rPr>
          <w:rFonts w:ascii="Times New Roman"/>
          <w:b w:val="false"/>
          <w:i w:val="false"/>
          <w:color w:val="000000"/>
          <w:sz w:val="28"/>
        </w:rPr>
        <w:t>
      8) государственную защиту своей жизни, здоровья и имущества, жизни, здоровья и имущества членов своей семьи в соответствии с законодательством Республики Казахстан;</w:t>
      </w:r>
    </w:p>
    <w:bookmarkEnd w:id="181"/>
    <w:bookmarkStart w:name="z168" w:id="182"/>
    <w:p>
      <w:pPr>
        <w:spacing w:after="0"/>
        <w:ind w:left="0"/>
        <w:jc w:val="both"/>
      </w:pPr>
      <w:r>
        <w:rPr>
          <w:rFonts w:ascii="Times New Roman"/>
          <w:b w:val="false"/>
          <w:i w:val="false"/>
          <w:color w:val="000000"/>
          <w:sz w:val="28"/>
        </w:rPr>
        <w:t>
      9) защиту персональных данных сотрудника и членов его семьи;</w:t>
      </w:r>
    </w:p>
    <w:bookmarkEnd w:id="182"/>
    <w:bookmarkStart w:name="z166" w:id="183"/>
    <w:p>
      <w:pPr>
        <w:spacing w:after="0"/>
        <w:ind w:left="0"/>
        <w:jc w:val="both"/>
      </w:pPr>
      <w:r>
        <w:rPr>
          <w:rFonts w:ascii="Times New Roman"/>
          <w:b w:val="false"/>
          <w:i w:val="false"/>
          <w:color w:val="000000"/>
          <w:sz w:val="28"/>
        </w:rPr>
        <w:t>
      10) обращение к вышестоящим в порядке подчиненности должностным лицам, в вышестоящие органы или в суд для защиты своих прав и законных интересов, а также для разрешения индивидуальных споров, связанных с прохождением службы;</w:t>
      </w:r>
    </w:p>
    <w:bookmarkEnd w:id="183"/>
    <w:bookmarkStart w:name="z170" w:id="184"/>
    <w:p>
      <w:pPr>
        <w:spacing w:after="0"/>
        <w:ind w:left="0"/>
        <w:jc w:val="both"/>
      </w:pPr>
      <w:r>
        <w:rPr>
          <w:rFonts w:ascii="Times New Roman"/>
          <w:b w:val="false"/>
          <w:i w:val="false"/>
          <w:color w:val="000000"/>
          <w:sz w:val="28"/>
        </w:rPr>
        <w:t>
      11) медицинское обеспечение и санаторно-курортное лечение;</w:t>
      </w:r>
    </w:p>
    <w:bookmarkEnd w:id="184"/>
    <w:bookmarkStart w:name="z171" w:id="185"/>
    <w:p>
      <w:pPr>
        <w:spacing w:after="0"/>
        <w:ind w:left="0"/>
        <w:jc w:val="both"/>
      </w:pPr>
      <w:r>
        <w:rPr>
          <w:rFonts w:ascii="Times New Roman"/>
          <w:b w:val="false"/>
          <w:i w:val="false"/>
          <w:color w:val="000000"/>
          <w:sz w:val="28"/>
        </w:rPr>
        <w:t>
      12) пенсионное обеспечение и социальную защиту;</w:t>
      </w:r>
    </w:p>
    <w:bookmarkEnd w:id="185"/>
    <w:bookmarkStart w:name="z172" w:id="186"/>
    <w:p>
      <w:pPr>
        <w:spacing w:after="0"/>
        <w:ind w:left="0"/>
        <w:jc w:val="both"/>
      </w:pPr>
      <w:r>
        <w:rPr>
          <w:rFonts w:ascii="Times New Roman"/>
          <w:b w:val="false"/>
          <w:i w:val="false"/>
          <w:color w:val="000000"/>
          <w:sz w:val="28"/>
        </w:rPr>
        <w:t>
      13) жилищное обеспечение;</w:t>
      </w:r>
    </w:p>
    <w:bookmarkEnd w:id="186"/>
    <w:bookmarkStart w:name="z173" w:id="187"/>
    <w:p>
      <w:pPr>
        <w:spacing w:after="0"/>
        <w:ind w:left="0"/>
        <w:jc w:val="both"/>
      </w:pPr>
      <w:r>
        <w:rPr>
          <w:rFonts w:ascii="Times New Roman"/>
          <w:b w:val="false"/>
          <w:i w:val="false"/>
          <w:color w:val="000000"/>
          <w:sz w:val="28"/>
        </w:rPr>
        <w:t>
      14) надлежащие организационно-технические и санитарные условия службы с учетом особенностей службы;</w:t>
      </w:r>
    </w:p>
    <w:bookmarkEnd w:id="187"/>
    <w:bookmarkStart w:name="z174" w:id="188"/>
    <w:p>
      <w:pPr>
        <w:spacing w:after="0"/>
        <w:ind w:left="0"/>
        <w:jc w:val="both"/>
      </w:pPr>
      <w:r>
        <w:rPr>
          <w:rFonts w:ascii="Times New Roman"/>
          <w:b w:val="false"/>
          <w:i w:val="false"/>
          <w:color w:val="000000"/>
          <w:sz w:val="28"/>
        </w:rPr>
        <w:t>
      15) отдых в соответствии с настоящим Законом и трудовым законодательством Республики Казахстан;</w:t>
      </w:r>
    </w:p>
    <w:bookmarkEnd w:id="188"/>
    <w:bookmarkStart w:name="z175" w:id="189"/>
    <w:p>
      <w:pPr>
        <w:spacing w:after="0"/>
        <w:ind w:left="0"/>
        <w:jc w:val="both"/>
      </w:pPr>
      <w:r>
        <w:rPr>
          <w:rFonts w:ascii="Times New Roman"/>
          <w:b w:val="false"/>
          <w:i w:val="false"/>
          <w:color w:val="000000"/>
          <w:sz w:val="28"/>
        </w:rPr>
        <w:t>
      16) осуществление преподавательской, научной, творческой деятельности.</w:t>
      </w:r>
    </w:p>
    <w:bookmarkEnd w:id="189"/>
    <w:bookmarkStart w:name="z176" w:id="190"/>
    <w:p>
      <w:pPr>
        <w:spacing w:after="0"/>
        <w:ind w:left="0"/>
        <w:jc w:val="both"/>
      </w:pPr>
      <w:r>
        <w:rPr>
          <w:rFonts w:ascii="Times New Roman"/>
          <w:b w:val="false"/>
          <w:i w:val="false"/>
          <w:color w:val="000000"/>
          <w:sz w:val="28"/>
        </w:rPr>
        <w:t>
      2. Сотрудникам в соответствии с возложенными на них задачами в пределах своей компетенции предоставляются иные права, предусмотренные законами Республики Казахстан, регулирующими деятельность специальных государственных органов.</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Обязанности сотрудников, связанные с прохождением службы</w:t>
      </w:r>
    </w:p>
    <w:bookmarkStart w:name="z178" w:id="191"/>
    <w:p>
      <w:pPr>
        <w:spacing w:after="0"/>
        <w:ind w:left="0"/>
        <w:jc w:val="both"/>
      </w:pPr>
      <w:r>
        <w:rPr>
          <w:rFonts w:ascii="Times New Roman"/>
          <w:b w:val="false"/>
          <w:i w:val="false"/>
          <w:color w:val="000000"/>
          <w:sz w:val="28"/>
        </w:rPr>
        <w:t>
      1. Сотрудники обязаны:</w:t>
      </w:r>
    </w:p>
    <w:bookmarkEnd w:id="191"/>
    <w:bookmarkStart w:name="z179" w:id="192"/>
    <w:p>
      <w:pPr>
        <w:spacing w:after="0"/>
        <w:ind w:left="0"/>
        <w:jc w:val="both"/>
      </w:pPr>
      <w:r>
        <w:rPr>
          <w:rFonts w:ascii="Times New Roman"/>
          <w:b w:val="false"/>
          <w:i w:val="false"/>
          <w:color w:val="000000"/>
          <w:sz w:val="28"/>
        </w:rPr>
        <w:t>
      1) соблюдать Конституцию и законодательство Республики Казахстан;</w:t>
      </w:r>
    </w:p>
    <w:bookmarkEnd w:id="192"/>
    <w:bookmarkStart w:name="z180" w:id="193"/>
    <w:p>
      <w:pPr>
        <w:spacing w:after="0"/>
        <w:ind w:left="0"/>
        <w:jc w:val="both"/>
      </w:pPr>
      <w:r>
        <w:rPr>
          <w:rFonts w:ascii="Times New Roman"/>
          <w:b w:val="false"/>
          <w:i w:val="false"/>
          <w:color w:val="000000"/>
          <w:sz w:val="28"/>
        </w:rPr>
        <w:t>
      2) обеспечивать соблюдение и защиту прав и свобод человека и гражданина, а также законных интересов физических и юридических лиц, государства;</w:t>
      </w:r>
    </w:p>
    <w:bookmarkEnd w:id="193"/>
    <w:bookmarkStart w:name="z181" w:id="194"/>
    <w:p>
      <w:pPr>
        <w:spacing w:after="0"/>
        <w:ind w:left="0"/>
        <w:jc w:val="both"/>
      </w:pPr>
      <w:r>
        <w:rPr>
          <w:rFonts w:ascii="Times New Roman"/>
          <w:b w:val="false"/>
          <w:i w:val="false"/>
          <w:color w:val="000000"/>
          <w:sz w:val="28"/>
        </w:rPr>
        <w:t>
      3) осуществлять полномочия в пределах предоставленных им прав и в соответствии с должностными обязанностями;</w:t>
      </w:r>
    </w:p>
    <w:bookmarkEnd w:id="194"/>
    <w:bookmarkStart w:name="z182" w:id="195"/>
    <w:p>
      <w:pPr>
        <w:spacing w:after="0"/>
        <w:ind w:left="0"/>
        <w:jc w:val="both"/>
      </w:pPr>
      <w:r>
        <w:rPr>
          <w:rFonts w:ascii="Times New Roman"/>
          <w:b w:val="false"/>
          <w:i w:val="false"/>
          <w:color w:val="000000"/>
          <w:sz w:val="28"/>
        </w:rPr>
        <w:t>
      4) соблюдать требования устава внутренней службы специальных государственных органов, утверждаемого приказом первого руководителя специального государственного органа, а также служебную и трудовую дисциплину;</w:t>
      </w:r>
    </w:p>
    <w:bookmarkEnd w:id="195"/>
    <w:bookmarkStart w:name="z183" w:id="196"/>
    <w:p>
      <w:pPr>
        <w:spacing w:after="0"/>
        <w:ind w:left="0"/>
        <w:jc w:val="both"/>
      </w:pPr>
      <w:r>
        <w:rPr>
          <w:rFonts w:ascii="Times New Roman"/>
          <w:b w:val="false"/>
          <w:i w:val="false"/>
          <w:color w:val="000000"/>
          <w:sz w:val="28"/>
        </w:rPr>
        <w:t>
      5) принимать на себя ограничения, установленные законами Республики Казахстан;</w:t>
      </w:r>
    </w:p>
    <w:bookmarkEnd w:id="196"/>
    <w:bookmarkStart w:name="z184" w:id="197"/>
    <w:p>
      <w:pPr>
        <w:spacing w:after="0"/>
        <w:ind w:left="0"/>
        <w:jc w:val="both"/>
      </w:pPr>
      <w:r>
        <w:rPr>
          <w:rFonts w:ascii="Times New Roman"/>
          <w:b w:val="false"/>
          <w:i w:val="false"/>
          <w:color w:val="000000"/>
          <w:sz w:val="28"/>
        </w:rPr>
        <w:t xml:space="preserve">
      6) </w:t>
      </w:r>
      <w:r>
        <w:rPr>
          <w:rFonts w:ascii="Times New Roman"/>
          <w:b w:val="false"/>
          <w:i/>
          <w:color w:val="000000"/>
          <w:sz w:val="28"/>
        </w:rPr>
        <w:t>исключ</w:t>
      </w:r>
      <w:r>
        <w:rPr>
          <w:rFonts w:ascii="Times New Roman"/>
          <w:b w:val="false"/>
          <w:i/>
          <w:color w:val="000000"/>
          <w:sz w:val="28"/>
        </w:rPr>
        <w:t>ен</w:t>
      </w:r>
      <w:r>
        <w:rPr>
          <w:rFonts w:ascii="Times New Roman"/>
          <w:b w:val="false"/>
          <w:i/>
          <w:color w:val="000000"/>
          <w:sz w:val="28"/>
        </w:rPr>
        <w:t xml:space="preserve"> Законом РК от 10.06.2026 </w:t>
      </w:r>
      <w:r>
        <w:rPr>
          <w:rFonts w:ascii="Times New Roman"/>
          <w:b w:val="false"/>
          <w:i w:val="false"/>
          <w:color w:val="000000"/>
          <w:sz w:val="28"/>
        </w:rPr>
        <w:t>№ 301-VIII</w:t>
      </w:r>
      <w:r>
        <w:rPr>
          <w:rFonts w:ascii="Times New Roman"/>
          <w:b w:val="false"/>
          <w:i/>
          <w:color w:val="000000"/>
          <w:sz w:val="28"/>
        </w:rPr>
        <w:t xml:space="preserve"> (вводится в действие по истечении шестидесяти календарных дней после дня его первого официального опубликования).</w:t>
      </w:r>
    </w:p>
    <w:bookmarkEnd w:id="197"/>
    <w:bookmarkStart w:name="z185" w:id="198"/>
    <w:p>
      <w:pPr>
        <w:spacing w:after="0"/>
        <w:ind w:left="0"/>
        <w:jc w:val="both"/>
      </w:pPr>
      <w:r>
        <w:rPr>
          <w:rFonts w:ascii="Times New Roman"/>
          <w:b w:val="false"/>
          <w:i w:val="false"/>
          <w:color w:val="000000"/>
          <w:sz w:val="28"/>
        </w:rPr>
        <w:t>
      7) исполнять законные приказы или распоряжения руководителей, отданные в пределах их полномочий;</w:t>
      </w:r>
    </w:p>
    <w:bookmarkEnd w:id="198"/>
    <w:bookmarkStart w:name="z186" w:id="199"/>
    <w:p>
      <w:pPr>
        <w:spacing w:after="0"/>
        <w:ind w:left="0"/>
        <w:jc w:val="both"/>
      </w:pPr>
      <w:r>
        <w:rPr>
          <w:rFonts w:ascii="Times New Roman"/>
          <w:b w:val="false"/>
          <w:i w:val="false"/>
          <w:color w:val="000000"/>
          <w:sz w:val="28"/>
        </w:rPr>
        <w:t>
      8) хранить государственные секреты и иную охраняемую законом тайну, в том числе и после прекращения службы в течение времени, установленного законом, о чем дается подписка;</w:t>
      </w:r>
    </w:p>
    <w:bookmarkEnd w:id="199"/>
    <w:bookmarkStart w:name="z187" w:id="200"/>
    <w:p>
      <w:pPr>
        <w:spacing w:after="0"/>
        <w:ind w:left="0"/>
        <w:jc w:val="both"/>
      </w:pPr>
      <w:r>
        <w:rPr>
          <w:rFonts w:ascii="Times New Roman"/>
          <w:b w:val="false"/>
          <w:i w:val="false"/>
          <w:color w:val="000000"/>
          <w:sz w:val="28"/>
        </w:rPr>
        <w:t>
      9) сохранять в тайне получаемые при исполнении служебных обязанностей сведения, затрагивающие частную жизнь, честь и достоинство граждан, и не требовать от них предоставления такой информации, за исключением случаев, предусмотренных законами;</w:t>
      </w:r>
    </w:p>
    <w:bookmarkEnd w:id="200"/>
    <w:bookmarkStart w:name="z188" w:id="201"/>
    <w:p>
      <w:pPr>
        <w:spacing w:after="0"/>
        <w:ind w:left="0"/>
        <w:jc w:val="both"/>
      </w:pPr>
      <w:r>
        <w:rPr>
          <w:rFonts w:ascii="Times New Roman"/>
          <w:b w:val="false"/>
          <w:i w:val="false"/>
          <w:color w:val="000000"/>
          <w:sz w:val="28"/>
        </w:rPr>
        <w:t>
      10) обеспечивать сохранность государственного имущества;</w:t>
      </w:r>
    </w:p>
    <w:bookmarkEnd w:id="201"/>
    <w:bookmarkStart w:name="z189" w:id="202"/>
    <w:p>
      <w:pPr>
        <w:spacing w:after="0"/>
        <w:ind w:left="0"/>
        <w:jc w:val="both"/>
      </w:pPr>
      <w:r>
        <w:rPr>
          <w:rFonts w:ascii="Times New Roman"/>
          <w:b w:val="false"/>
          <w:i w:val="false"/>
          <w:color w:val="000000"/>
          <w:sz w:val="28"/>
        </w:rPr>
        <w:t>
      11) подать рапорт в бумажной форме или форме электронного документа и незамедлительно информировать непосредственного и уполномоченного руководителя в случаях, когда частные интересы сотрудника пересекаются или входят в противоречие с их полномочиями;</w:t>
      </w:r>
    </w:p>
    <w:bookmarkEnd w:id="202"/>
    <w:bookmarkStart w:name="z190" w:id="203"/>
    <w:p>
      <w:pPr>
        <w:spacing w:after="0"/>
        <w:ind w:left="0"/>
        <w:jc w:val="both"/>
      </w:pPr>
      <w:r>
        <w:rPr>
          <w:rFonts w:ascii="Times New Roman"/>
          <w:b w:val="false"/>
          <w:i w:val="false"/>
          <w:color w:val="000000"/>
          <w:sz w:val="28"/>
        </w:rPr>
        <w:t>
      12) повышать свой профессиональный уровень и квалификацию;</w:t>
      </w:r>
    </w:p>
    <w:bookmarkEnd w:id="203"/>
    <w:bookmarkStart w:name="z191" w:id="204"/>
    <w:p>
      <w:pPr>
        <w:spacing w:after="0"/>
        <w:ind w:left="0"/>
        <w:jc w:val="both"/>
      </w:pPr>
      <w:r>
        <w:rPr>
          <w:rFonts w:ascii="Times New Roman"/>
          <w:b w:val="false"/>
          <w:i w:val="false"/>
          <w:color w:val="000000"/>
          <w:sz w:val="28"/>
        </w:rPr>
        <w:t>
      13) не допускать публичных выступлений, причиняющих вред интересам службы;</w:t>
      </w:r>
    </w:p>
    <w:bookmarkEnd w:id="204"/>
    <w:bookmarkStart w:name="z192" w:id="205"/>
    <w:p>
      <w:pPr>
        <w:spacing w:after="0"/>
        <w:ind w:left="0"/>
        <w:jc w:val="both"/>
      </w:pPr>
      <w:r>
        <w:rPr>
          <w:rFonts w:ascii="Times New Roman"/>
          <w:b w:val="false"/>
          <w:i w:val="false"/>
          <w:color w:val="000000"/>
          <w:sz w:val="28"/>
        </w:rPr>
        <w:t>
      14) незамедлительно в бумажной форме или форме электронного документа информировать непосредственного руководителя о:</w:t>
      </w:r>
    </w:p>
    <w:bookmarkEnd w:id="205"/>
    <w:p>
      <w:pPr>
        <w:spacing w:after="0"/>
        <w:ind w:left="0"/>
        <w:jc w:val="both"/>
      </w:pPr>
      <w:r>
        <w:rPr>
          <w:rFonts w:ascii="Times New Roman"/>
          <w:b w:val="false"/>
          <w:i w:val="false"/>
          <w:color w:val="000000"/>
          <w:sz w:val="28"/>
        </w:rPr>
        <w:t>
      намерении принять гражданство иностранного государства;</w:t>
      </w:r>
    </w:p>
    <w:p>
      <w:pPr>
        <w:spacing w:after="0"/>
        <w:ind w:left="0"/>
        <w:jc w:val="both"/>
      </w:pPr>
      <w:r>
        <w:rPr>
          <w:rFonts w:ascii="Times New Roman"/>
          <w:b w:val="false"/>
          <w:i w:val="false"/>
          <w:color w:val="000000"/>
          <w:sz w:val="28"/>
        </w:rPr>
        <w:t xml:space="preserve">
      подаче заявления о выходе из гражданства Республики Казахстан; </w:t>
      </w:r>
    </w:p>
    <w:p>
      <w:pPr>
        <w:spacing w:after="0"/>
        <w:ind w:left="0"/>
        <w:jc w:val="both"/>
      </w:pPr>
      <w:r>
        <w:rPr>
          <w:rFonts w:ascii="Times New Roman"/>
          <w:b w:val="false"/>
          <w:i w:val="false"/>
          <w:color w:val="000000"/>
          <w:sz w:val="28"/>
        </w:rPr>
        <w:t>
      намерении супруги (супруга) или своих близких родственников принять гражданство иностранного государства и (или) подаче ими заявления о выходе из гражданства Республики Казахстан, если это стало им известно;</w:t>
      </w:r>
    </w:p>
    <w:bookmarkStart w:name="z193" w:id="206"/>
    <w:p>
      <w:pPr>
        <w:spacing w:after="0"/>
        <w:ind w:left="0"/>
        <w:jc w:val="both"/>
      </w:pPr>
      <w:r>
        <w:rPr>
          <w:rFonts w:ascii="Times New Roman"/>
          <w:b w:val="false"/>
          <w:i w:val="false"/>
          <w:color w:val="000000"/>
          <w:sz w:val="28"/>
        </w:rPr>
        <w:t>
      15) поддерживать необходимый уровень профессиональных и правовых знаний, физической, специальной и боевой подготовки.</w:t>
      </w:r>
    </w:p>
    <w:bookmarkEnd w:id="206"/>
    <w:bookmarkStart w:name="z194" w:id="207"/>
    <w:p>
      <w:pPr>
        <w:spacing w:after="0"/>
        <w:ind w:left="0"/>
        <w:jc w:val="both"/>
      </w:pPr>
      <w:r>
        <w:rPr>
          <w:rFonts w:ascii="Times New Roman"/>
          <w:b w:val="false"/>
          <w:i w:val="false"/>
          <w:color w:val="000000"/>
          <w:sz w:val="28"/>
        </w:rPr>
        <w:t>
      2. Сотрудникам в соответствии с поставленными перед специальными государственными органами задачами в пределах их компетенции устанавливаются иные обязанности, предусмотренные законами Республики Казахстан, регулирующими деятельность специальных государственных органов, и иным законодательством Республики Казахстан.</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законами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Ограничения, связанные с пребыванием сотрудника на службе</w:t>
      </w:r>
    </w:p>
    <w:bookmarkStart w:name="z196" w:id="208"/>
    <w:p>
      <w:pPr>
        <w:spacing w:after="0"/>
        <w:ind w:left="0"/>
        <w:jc w:val="both"/>
      </w:pPr>
      <w:r>
        <w:rPr>
          <w:rFonts w:ascii="Times New Roman"/>
          <w:b w:val="false"/>
          <w:i w:val="false"/>
          <w:color w:val="000000"/>
          <w:sz w:val="28"/>
        </w:rPr>
        <w:t>
      1. Сотрудник не вправе:</w:t>
      </w:r>
    </w:p>
    <w:bookmarkEnd w:id="208"/>
    <w:bookmarkStart w:name="z197" w:id="209"/>
    <w:p>
      <w:pPr>
        <w:spacing w:after="0"/>
        <w:ind w:left="0"/>
        <w:jc w:val="both"/>
      </w:pPr>
      <w:r>
        <w:rPr>
          <w:rFonts w:ascii="Times New Roman"/>
          <w:b w:val="false"/>
          <w:i w:val="false"/>
          <w:color w:val="000000"/>
          <w:sz w:val="28"/>
        </w:rPr>
        <w:t>
      1) быть депутатом представительных органов и членом органов местного самоуправления, состоять в политических партиях, профессиональных союзах, выступать в поддержку или с осуждением какой-либо политической партии или общественно-политического движения, создавать в системе специальных государственных органов общественные объединения, преследующие политические цели, основанные на общности их профессиональных интересов для представления и защиты трудовых, а также других социально-экономических прав и интересов своих членов и улучшения условий труда;</w:t>
      </w:r>
    </w:p>
    <w:bookmarkEnd w:id="209"/>
    <w:bookmarkStart w:name="z198" w:id="210"/>
    <w:p>
      <w:pPr>
        <w:spacing w:after="0"/>
        <w:ind w:left="0"/>
        <w:jc w:val="both"/>
      </w:pPr>
      <w:r>
        <w:rPr>
          <w:rFonts w:ascii="Times New Roman"/>
          <w:b w:val="false"/>
          <w:i w:val="false"/>
          <w:color w:val="000000"/>
          <w:sz w:val="28"/>
        </w:rPr>
        <w:t>
      2) заниматься другой оплачиваемой деятельностью, кроме преподавательской, научной, творческой деятельности, за исключением случаев, когда это является его должностными обязанностями в соответствии с законодательством Республики Казахстан;</w:t>
      </w:r>
    </w:p>
    <w:bookmarkEnd w:id="210"/>
    <w:bookmarkStart w:name="z199" w:id="211"/>
    <w:p>
      <w:pPr>
        <w:spacing w:after="0"/>
        <w:ind w:left="0"/>
        <w:jc w:val="both"/>
      </w:pPr>
      <w:r>
        <w:rPr>
          <w:rFonts w:ascii="Times New Roman"/>
          <w:b w:val="false"/>
          <w:i w:val="false"/>
          <w:color w:val="000000"/>
          <w:sz w:val="28"/>
        </w:rPr>
        <w:t>
      3) заниматься предпринимательской деятельностью, за исключением случаев, когда это является его должностными обязанностями в соответствии с законодательством Республики Казахстан;</w:t>
      </w:r>
    </w:p>
    <w:bookmarkEnd w:id="211"/>
    <w:bookmarkStart w:name="z1272" w:id="212"/>
    <w:p>
      <w:pPr>
        <w:spacing w:after="0"/>
        <w:ind w:left="0"/>
        <w:jc w:val="both"/>
      </w:pPr>
      <w:r>
        <w:rPr>
          <w:rFonts w:ascii="Times New Roman"/>
          <w:b w:val="false"/>
          <w:i w:val="false"/>
          <w:color w:val="000000"/>
          <w:sz w:val="28"/>
        </w:rPr>
        <w:t>
      3-1) участвовать в управлении коммерческой или некоммерческой организацией, за исключением случаев, когда это является его должностными обязанностями в соответствии с законодательством Республики Казахстан либо необходимо для управления акциями, указанными в подпункте 3-2) настоящего пункта, либо является участием на безвозмездной основе в управлении потребительским или жилищно-строительным кооперативом;</w:t>
      </w:r>
    </w:p>
    <w:bookmarkEnd w:id="212"/>
    <w:bookmarkStart w:name="z1273" w:id="213"/>
    <w:p>
      <w:pPr>
        <w:spacing w:after="0"/>
        <w:ind w:left="0"/>
        <w:jc w:val="both"/>
      </w:pPr>
      <w:r>
        <w:rPr>
          <w:rFonts w:ascii="Times New Roman"/>
          <w:b w:val="false"/>
          <w:i w:val="false"/>
          <w:color w:val="000000"/>
          <w:sz w:val="28"/>
        </w:rPr>
        <w:t>
      3-2) приобретать ценные бумаги, за исключением приобретения и (или) реализации в установленном законодательством Республики Казахстан порядке паев открытых и интервальных паевых инвестиционных фондов, облигаций, акций коммерческих организаций (простых акций в объеме, не превышающем пяти процентов от общего количества голосующих акций организаций);</w:t>
      </w:r>
    </w:p>
    <w:bookmarkEnd w:id="213"/>
    <w:bookmarkStart w:name="z200" w:id="214"/>
    <w:p>
      <w:pPr>
        <w:spacing w:after="0"/>
        <w:ind w:left="0"/>
        <w:jc w:val="both"/>
      </w:pPr>
      <w:r>
        <w:rPr>
          <w:rFonts w:ascii="Times New Roman"/>
          <w:b w:val="false"/>
          <w:i w:val="false"/>
          <w:color w:val="000000"/>
          <w:sz w:val="28"/>
        </w:rPr>
        <w:t>
      4) быть представителем по делам третьих лиц, за исключением случаев, предусмотренных законами Республики Казахстан;</w:t>
      </w:r>
    </w:p>
    <w:bookmarkEnd w:id="214"/>
    <w:bookmarkStart w:name="z201" w:id="215"/>
    <w:p>
      <w:pPr>
        <w:spacing w:after="0"/>
        <w:ind w:left="0"/>
        <w:jc w:val="both"/>
      </w:pPr>
      <w:r>
        <w:rPr>
          <w:rFonts w:ascii="Times New Roman"/>
          <w:b w:val="false"/>
          <w:i w:val="false"/>
          <w:color w:val="000000"/>
          <w:sz w:val="28"/>
        </w:rPr>
        <w:t>
      5) использовать в неслужебных целях средства материально-технического, финансового и информационного обеспечения его служебной деятельности, другое государственное имущество и служебную информацию;</w:t>
      </w:r>
    </w:p>
    <w:bookmarkEnd w:id="215"/>
    <w:bookmarkStart w:name="z202" w:id="216"/>
    <w:p>
      <w:pPr>
        <w:spacing w:after="0"/>
        <w:ind w:left="0"/>
        <w:jc w:val="both"/>
      </w:pPr>
      <w:r>
        <w:rPr>
          <w:rFonts w:ascii="Times New Roman"/>
          <w:b w:val="false"/>
          <w:i w:val="false"/>
          <w:color w:val="000000"/>
          <w:sz w:val="28"/>
        </w:rPr>
        <w:t>
      6) участвовать в действиях, препятствующих нормальному функционированию государственных органов и исполнению служебных обязанностей, включая забастовки, пикетирования и иные акции протеста;</w:t>
      </w:r>
    </w:p>
    <w:bookmarkEnd w:id="216"/>
    <w:bookmarkStart w:name="z203" w:id="217"/>
    <w:p>
      <w:pPr>
        <w:spacing w:after="0"/>
        <w:ind w:left="0"/>
        <w:jc w:val="both"/>
      </w:pPr>
      <w:r>
        <w:rPr>
          <w:rFonts w:ascii="Times New Roman"/>
          <w:b w:val="false"/>
          <w:i w:val="false"/>
          <w:color w:val="000000"/>
          <w:sz w:val="28"/>
        </w:rPr>
        <w:t>
      7) в связи с исполнением должностных полномочий пользоваться в личных целях услугами физических и юридических лиц;</w:t>
      </w:r>
    </w:p>
    <w:bookmarkEnd w:id="217"/>
    <w:bookmarkStart w:name="z204" w:id="218"/>
    <w:p>
      <w:pPr>
        <w:spacing w:after="0"/>
        <w:ind w:left="0"/>
        <w:jc w:val="both"/>
      </w:pPr>
      <w:r>
        <w:rPr>
          <w:rFonts w:ascii="Times New Roman"/>
          <w:b w:val="false"/>
          <w:i w:val="false"/>
          <w:color w:val="000000"/>
          <w:sz w:val="28"/>
        </w:rPr>
        <w:t>
      8) использовать свое служебное положение в корыстных целях, в том числе путем сговора с должностными и иными лицами;</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9) предусматривается в редакции Закона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занимать должность, находящуюся в непосредственной подчиненности должности, занимаемой его близкими родственниками (родителями (родителем), детьми, усыновителями (удочерителями), усыновленными (удочеренными), полнородными и неполнородными братьями и сестрами, дедушками, бабушками, внуками), супругом (супругой) и (или) свойственниками (полнородными и неполнородными братьями и сестрами, родителями и детьми супруга (супруги), а также иметь в непосредственном подчинении близких родственников, супруга (супругу) и (или) свойственников;</w:t>
      </w:r>
    </w:p>
    <w:bookmarkStart w:name="z206" w:id="219"/>
    <w:p>
      <w:pPr>
        <w:spacing w:after="0"/>
        <w:ind w:left="0"/>
        <w:jc w:val="both"/>
      </w:pPr>
      <w:r>
        <w:rPr>
          <w:rFonts w:ascii="Times New Roman"/>
          <w:b w:val="false"/>
          <w:i w:val="false"/>
          <w:color w:val="000000"/>
          <w:sz w:val="28"/>
        </w:rPr>
        <w:t>
      10) отказываться или уклоняться от прохождения медицинского освидетельствования в медицинских организациях для установления факта употребления психоактивного вещества и состояния опьянения по направлению уполномоченного руководителя.</w:t>
      </w:r>
    </w:p>
    <w:bookmarkEnd w:id="219"/>
    <w:bookmarkStart w:name="z207" w:id="220"/>
    <w:p>
      <w:pPr>
        <w:spacing w:after="0"/>
        <w:ind w:left="0"/>
        <w:jc w:val="both"/>
      </w:pPr>
      <w:r>
        <w:rPr>
          <w:rFonts w:ascii="Times New Roman"/>
          <w:b w:val="false"/>
          <w:i w:val="false"/>
          <w:color w:val="000000"/>
          <w:sz w:val="28"/>
        </w:rPr>
        <w:t>
      Отказ и уклонение от прохождения освидетельствования влекут увольнение со службы в специальных государственных органах.</w:t>
      </w:r>
    </w:p>
    <w:bookmarkEnd w:id="220"/>
    <w:bookmarkStart w:name="z208" w:id="221"/>
    <w:p>
      <w:pPr>
        <w:spacing w:after="0"/>
        <w:ind w:left="0"/>
        <w:jc w:val="both"/>
      </w:pPr>
      <w:r>
        <w:rPr>
          <w:rFonts w:ascii="Times New Roman"/>
          <w:b w:val="false"/>
          <w:i w:val="false"/>
          <w:color w:val="000000"/>
          <w:sz w:val="28"/>
        </w:rPr>
        <w:t>
      2. Сотрудник в порядке, установленном законодательством Республики Казахстан, в течение тридцати календарных дней со дня вступления в должность обязан на время прохождения службы передать в доверительное управление принадлежащее ему на праве собственности или ином вещном праве имущество, использование которого влечет получение доходов, за исключением денег, облигаций, паев открытых и интервальных паевых инвестиционных фондов, акций коммерческих организаций (простых акций в объеме, не превышающем пяти процентов от общего количества голосующих акций организаций), цифровых активов, законно принадлежащих ему, а также имущества, переданного в имущественный наем (аренду), и представить в указанный срок в кадровое подразделение нотариально засвидетельствованную копию договора доверительного управления имуществом.</w:t>
      </w:r>
    </w:p>
    <w:bookmarkEnd w:id="221"/>
    <w:bookmarkStart w:name="z1274" w:id="222"/>
    <w:p>
      <w:pPr>
        <w:spacing w:after="0"/>
        <w:ind w:left="0"/>
        <w:jc w:val="both"/>
      </w:pPr>
      <w:r>
        <w:rPr>
          <w:rFonts w:ascii="Times New Roman"/>
          <w:b w:val="false"/>
          <w:i w:val="false"/>
          <w:color w:val="000000"/>
          <w:sz w:val="28"/>
        </w:rPr>
        <w:t>
      Сотрудник вправе сдавать в имущественный наем (аренду) жилище, принадлежащее ему на праве собственности, и получать доход от такой сдачи, а также получать доход от переданного в доверительное управление имущества и из других законных источников.</w:t>
      </w:r>
    </w:p>
    <w:bookmarkEnd w:id="222"/>
    <w:p>
      <w:pPr>
        <w:spacing w:after="0"/>
        <w:ind w:left="0"/>
        <w:jc w:val="both"/>
      </w:pPr>
      <w:r>
        <w:rPr>
          <w:rFonts w:ascii="Times New Roman"/>
          <w:b w:val="false"/>
          <w:i w:val="false"/>
          <w:color w:val="000000"/>
          <w:sz w:val="28"/>
        </w:rPr>
        <w:t>
      2-1. Специальные государственные органы вправе проводить специальную проверку сотрудников в порядке, установленном законодательством Республики Казахстан. Государственные органы Республики Казахстан оказывают содействие специальным государственным органам в проведении специальной проверки.</w:t>
      </w:r>
    </w:p>
    <w:bookmarkStart w:name="z1275" w:id="223"/>
    <w:p>
      <w:pPr>
        <w:spacing w:after="0"/>
        <w:ind w:left="0"/>
        <w:jc w:val="both"/>
      </w:pPr>
      <w:r>
        <w:rPr>
          <w:rFonts w:ascii="Times New Roman"/>
          <w:b w:val="false"/>
          <w:i w:val="false"/>
          <w:color w:val="000000"/>
          <w:sz w:val="28"/>
        </w:rPr>
        <w:t xml:space="preserve">
      2-2. Антикоррупционные ограничения, принимаемые сотрудниками, устанавливаются настоящим Законом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w:t>
      </w:r>
    </w:p>
    <w:bookmarkEnd w:id="223"/>
    <w:bookmarkStart w:name="z1276" w:id="224"/>
    <w:p>
      <w:pPr>
        <w:spacing w:after="0"/>
        <w:ind w:left="0"/>
        <w:jc w:val="both"/>
      </w:pPr>
      <w:r>
        <w:rPr>
          <w:rFonts w:ascii="Times New Roman"/>
          <w:b w:val="false"/>
          <w:i w:val="false"/>
          <w:color w:val="000000"/>
          <w:sz w:val="28"/>
        </w:rPr>
        <w:t>
      Антикоррупционные ограничения, принимаемые политическими государственными служащими, устанавливаются настоящим Законом и иными законами Республики Казахстан.</w:t>
      </w:r>
    </w:p>
    <w:bookmarkEnd w:id="224"/>
    <w:bookmarkStart w:name="z210" w:id="225"/>
    <w:p>
      <w:pPr>
        <w:spacing w:after="0"/>
        <w:ind w:left="0"/>
        <w:jc w:val="both"/>
      </w:pPr>
      <w:r>
        <w:rPr>
          <w:rFonts w:ascii="Times New Roman"/>
          <w:b w:val="false"/>
          <w:i w:val="false"/>
          <w:color w:val="000000"/>
          <w:sz w:val="28"/>
        </w:rPr>
        <w:t>
      3. Ответственность за несоблюдение ограничений, предусмотренных настоящей статьей, устанавливается настоящим Законом и иными законами Республики Казахстан.</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03.01.2026 </w:t>
      </w:r>
      <w:r>
        <w:rPr>
          <w:rFonts w:ascii="Times New Roman"/>
          <w:b w:val="false"/>
          <w:i w:val="false"/>
          <w:color w:val="000000"/>
          <w:sz w:val="28"/>
        </w:rPr>
        <w:t>№ 251-VIII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Возникновение и изменение правовых отношений на службе в период военного положения</w:t>
      </w:r>
    </w:p>
    <w:bookmarkStart w:name="z212" w:id="226"/>
    <w:p>
      <w:pPr>
        <w:spacing w:after="0"/>
        <w:ind w:left="0"/>
        <w:jc w:val="both"/>
      </w:pPr>
      <w:r>
        <w:rPr>
          <w:rFonts w:ascii="Times New Roman"/>
          <w:b w:val="false"/>
          <w:i w:val="false"/>
          <w:color w:val="000000"/>
          <w:sz w:val="28"/>
        </w:rPr>
        <w:t>
      Особенности возникновения и изменения правовых отношений на службе в специальных государственных органах и ее продолжение в период действия военного положения определяются Президентом Республики Казахстан.</w:t>
      </w:r>
    </w:p>
    <w:bookmarkEnd w:id="226"/>
    <w:p>
      <w:pPr>
        <w:spacing w:after="0"/>
        <w:ind w:left="0"/>
        <w:jc w:val="both"/>
      </w:pPr>
      <w:r>
        <w:rPr>
          <w:rFonts w:ascii="Times New Roman"/>
          <w:b/>
          <w:i w:val="false"/>
          <w:color w:val="000000"/>
          <w:sz w:val="28"/>
        </w:rPr>
        <w:t>Статья 21. Ответственность сотрудников</w:t>
      </w:r>
    </w:p>
    <w:bookmarkStart w:name="z214" w:id="227"/>
    <w:p>
      <w:pPr>
        <w:spacing w:after="0"/>
        <w:ind w:left="0"/>
        <w:jc w:val="both"/>
      </w:pPr>
      <w:r>
        <w:rPr>
          <w:rFonts w:ascii="Times New Roman"/>
          <w:b w:val="false"/>
          <w:i w:val="false"/>
          <w:color w:val="000000"/>
          <w:sz w:val="28"/>
        </w:rPr>
        <w:t>
      1. За неисполнение или ненадлежащее исполнение своих служебных обязанностей сотрудники несут уголовную, административную, гражданско-правовую, дисциплинарную ответственность в соответствии с законами Республики Казахстан.</w:t>
      </w:r>
    </w:p>
    <w:bookmarkEnd w:id="227"/>
    <w:bookmarkStart w:name="z215" w:id="228"/>
    <w:p>
      <w:pPr>
        <w:spacing w:after="0"/>
        <w:ind w:left="0"/>
        <w:jc w:val="both"/>
      </w:pPr>
      <w:r>
        <w:rPr>
          <w:rFonts w:ascii="Times New Roman"/>
          <w:b w:val="false"/>
          <w:i w:val="false"/>
          <w:color w:val="000000"/>
          <w:sz w:val="28"/>
        </w:rPr>
        <w:t>
      2. Исполнение заведомо противоправного приказа или распоряжения не освобождает сотрудника от ответственности.</w:t>
      </w:r>
    </w:p>
    <w:bookmarkEnd w:id="228"/>
    <w:bookmarkStart w:name="z1330" w:id="229"/>
    <w:p>
      <w:pPr>
        <w:spacing w:after="0"/>
        <w:ind w:left="0"/>
        <w:jc w:val="both"/>
      </w:pPr>
      <w:r>
        <w:rPr>
          <w:rFonts w:ascii="Times New Roman"/>
          <w:b w:val="false"/>
          <w:i w:val="false"/>
          <w:color w:val="000000"/>
          <w:sz w:val="28"/>
        </w:rPr>
        <w:t>
      При сомнениях в правомерности полученного для исполнения приказа или распоряжения сотрудник должен незамедлительно сообщить об этом в бумажной форме или форме электронного документа своему непосредственному руководителю и руководителю, отдавшему приказ или распоряжение. В случае, если вышестоящий по должности руководитель письменно подтверждает отданный приказ или распоряжение, сотрудник обязан его исполнить, если исполнение его не влечет действий (бездействия), которые относятся к административным или уголовным правонарушениям. Ответственность за последствия исполнения сотрудником незаконного приказа или распоряжения несет руководитель, отдавший такой приказ или распоряжение, и руководитель, подтвердивший этот приказ или распоряжение.</w:t>
      </w:r>
    </w:p>
    <w:bookmarkEnd w:id="229"/>
    <w:bookmarkStart w:name="z217" w:id="230"/>
    <w:p>
      <w:pPr>
        <w:spacing w:after="0"/>
        <w:ind w:left="0"/>
        <w:jc w:val="both"/>
      </w:pPr>
      <w:r>
        <w:rPr>
          <w:rFonts w:ascii="Times New Roman"/>
          <w:b w:val="false"/>
          <w:i w:val="false"/>
          <w:color w:val="000000"/>
          <w:sz w:val="28"/>
        </w:rPr>
        <w:t>
      3. Действия (бездействие) сотрудников могут быть обжалованы вышестоящим должностным лицам, в суд в порядке, установленном законами Республики Казахстан.</w:t>
      </w:r>
    </w:p>
    <w:bookmarkEnd w:id="230"/>
    <w:bookmarkStart w:name="z218" w:id="231"/>
    <w:p>
      <w:pPr>
        <w:spacing w:after="0"/>
        <w:ind w:left="0"/>
        <w:jc w:val="both"/>
      </w:pPr>
      <w:r>
        <w:rPr>
          <w:rFonts w:ascii="Times New Roman"/>
          <w:b w:val="false"/>
          <w:i w:val="false"/>
          <w:color w:val="000000"/>
          <w:sz w:val="28"/>
        </w:rPr>
        <w:t>
      4. За материальный ущерб специальному государственному органу, причиненный противоправными действиями сотрудника, последний несет материальную ответственность в соответствии с законами Республики Казахстан.</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Служебное удостоверение и жетон сотрудника</w:t>
      </w:r>
    </w:p>
    <w:bookmarkStart w:name="z1331" w:id="232"/>
    <w:p>
      <w:pPr>
        <w:spacing w:after="0"/>
        <w:ind w:left="0"/>
        <w:jc w:val="both"/>
      </w:pPr>
      <w:r>
        <w:rPr>
          <w:rFonts w:ascii="Times New Roman"/>
          <w:b w:val="false"/>
          <w:i w:val="false"/>
          <w:color w:val="000000"/>
          <w:sz w:val="28"/>
        </w:rPr>
        <w:t>
      Сотруднику в подтверждение его личности и принадлежности к специальному государственному органу выдаются служебное удостоверение и жетон с личным номером.</w:t>
      </w:r>
    </w:p>
    <w:bookmarkEnd w:id="232"/>
    <w:bookmarkStart w:name="z1332" w:id="233"/>
    <w:p>
      <w:pPr>
        <w:spacing w:after="0"/>
        <w:ind w:left="0"/>
        <w:jc w:val="both"/>
      </w:pPr>
      <w:r>
        <w:rPr>
          <w:rFonts w:ascii="Times New Roman"/>
          <w:b w:val="false"/>
          <w:i w:val="false"/>
          <w:color w:val="000000"/>
          <w:sz w:val="28"/>
        </w:rPr>
        <w:t>
      Служебное удостоверение сотрудника является документом, подтверждающим его должность и специальное звание, право на ношение и хранение оружия, специальных средств, иные полномочия, предоставленные сотруднику в соответствии с законами Республики Казахстан.</w:t>
      </w:r>
    </w:p>
    <w:bookmarkEnd w:id="233"/>
    <w:bookmarkStart w:name="z1333" w:id="234"/>
    <w:p>
      <w:pPr>
        <w:spacing w:after="0"/>
        <w:ind w:left="0"/>
        <w:jc w:val="both"/>
      </w:pPr>
      <w:r>
        <w:rPr>
          <w:rFonts w:ascii="Times New Roman"/>
          <w:b w:val="false"/>
          <w:i w:val="false"/>
          <w:color w:val="000000"/>
          <w:sz w:val="28"/>
        </w:rPr>
        <w:t>
      Сотруднику Службы государственной охраны Республики Казахстан, кроме жетона с личным номером, выдается жетон сотрудника, подтверждающий его полномочия по обеспечению безопасности охраняемых лиц и охраняемых объектов, а также проведению охранных мероприятий.</w:t>
      </w:r>
    </w:p>
    <w:bookmarkEnd w:id="234"/>
    <w:bookmarkStart w:name="z1334" w:id="235"/>
    <w:p>
      <w:pPr>
        <w:spacing w:after="0"/>
        <w:ind w:left="0"/>
        <w:jc w:val="both"/>
      </w:pPr>
      <w:r>
        <w:rPr>
          <w:rFonts w:ascii="Times New Roman"/>
          <w:b w:val="false"/>
          <w:i w:val="false"/>
          <w:color w:val="000000"/>
          <w:sz w:val="28"/>
        </w:rPr>
        <w:t>
      Порядок выдачи, использования, возврата, хранения, учета и уничтожения служебных удостоверений, жетонов сотрудников, а также их описание и образцы определяются первым руководителем специального государственного органа.</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 в редакции Закона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Специальная форма одежды сотрудников</w:t>
      </w:r>
    </w:p>
    <w:p>
      <w:pPr>
        <w:spacing w:after="0"/>
        <w:ind w:left="0"/>
        <w:jc w:val="both"/>
      </w:pPr>
      <w:r>
        <w:rPr>
          <w:rFonts w:ascii="Times New Roman"/>
          <w:b w:val="false"/>
          <w:i w:val="false"/>
          <w:color w:val="000000"/>
          <w:sz w:val="28"/>
        </w:rPr>
        <w:t>
      1. Сотрудники, которым присвоены специальные звания, за счет бюджетных средств обеспечиваются специальной формой одежды.</w:t>
      </w:r>
    </w:p>
    <w:p>
      <w:pPr>
        <w:spacing w:after="0"/>
        <w:ind w:left="0"/>
        <w:jc w:val="both"/>
      </w:pPr>
      <w:r>
        <w:rPr>
          <w:rFonts w:ascii="Times New Roman"/>
          <w:b w:val="false"/>
          <w:i w:val="false"/>
          <w:color w:val="000000"/>
          <w:sz w:val="28"/>
        </w:rPr>
        <w:t>
      2. Виды и описание специальной формы одежды определяются Президентом Республики Казахстан. Нормы обеспечения специальной формой одежды сотрудников утверждаются первыми руководителями специальных государственных органов по согласованию с центральным уполномоченным органом по бюджетному планированию.</w:t>
      </w:r>
    </w:p>
    <w:p>
      <w:pPr>
        <w:spacing w:after="0"/>
        <w:ind w:left="0"/>
        <w:jc w:val="both"/>
      </w:pPr>
      <w:r>
        <w:rPr>
          <w:rFonts w:ascii="Times New Roman"/>
          <w:b w:val="false"/>
          <w:i w:val="false"/>
          <w:color w:val="000000"/>
          <w:sz w:val="28"/>
        </w:rPr>
        <w:t>
      Порядок ношения специальной формы одежды сотрудниками определяется первыми руководителями специальных государственных органов.</w:t>
      </w:r>
    </w:p>
    <w:bookmarkStart w:name="z1118" w:id="236"/>
    <w:p>
      <w:pPr>
        <w:spacing w:after="0"/>
        <w:ind w:left="0"/>
        <w:jc w:val="both"/>
      </w:pPr>
      <w:r>
        <w:rPr>
          <w:rFonts w:ascii="Times New Roman"/>
          <w:b w:val="false"/>
          <w:i w:val="false"/>
          <w:color w:val="000000"/>
          <w:sz w:val="28"/>
        </w:rPr>
        <w:t>
      3. За гражданами Республики Казахстан, уволенными со службы в специальных государственных органах по достижении предельного возраста состояния на службе, состоянию здоровья или сокращению штата, сохраняется право на ношение особо торжественной и торжественной специальной формы одежды при наличии выслуги двадцать и более лет в календарном исчислении.</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4. ПРОХОЖДЕНИЕ СЛУЖБЫ</w:t>
      </w:r>
    </w:p>
    <w:p>
      <w:pPr>
        <w:spacing w:after="0"/>
        <w:ind w:left="0"/>
        <w:jc w:val="both"/>
      </w:pPr>
      <w:r>
        <w:rPr>
          <w:rFonts w:ascii="Times New Roman"/>
          <w:b/>
          <w:i w:val="false"/>
          <w:color w:val="000000"/>
          <w:sz w:val="28"/>
        </w:rPr>
        <w:t>Статья 24. Кадровый состав</w:t>
      </w:r>
    </w:p>
    <w:p>
      <w:pPr>
        <w:spacing w:after="0"/>
        <w:ind w:left="0"/>
        <w:jc w:val="both"/>
      </w:pPr>
      <w:r>
        <w:rPr>
          <w:rFonts w:ascii="Times New Roman"/>
          <w:b w:val="false"/>
          <w:i w:val="false"/>
          <w:color w:val="000000"/>
          <w:sz w:val="28"/>
        </w:rPr>
        <w:t>
      1. Кадровый состав специальных государственных органов составляют сотрудники, военнослужащие и работники.</w:t>
      </w:r>
    </w:p>
    <w:p>
      <w:pPr>
        <w:spacing w:after="0"/>
        <w:ind w:left="0"/>
        <w:jc w:val="both"/>
      </w:pPr>
      <w:r>
        <w:rPr>
          <w:rFonts w:ascii="Times New Roman"/>
          <w:b w:val="false"/>
          <w:i w:val="false"/>
          <w:color w:val="000000"/>
          <w:sz w:val="28"/>
        </w:rPr>
        <w:t>
      2. Сотрудники и военнослужащие проходят службу в специальных государственных органах на штатных или не на штатных должностях, в том числе в действующем резерве.</w:t>
      </w:r>
    </w:p>
    <w:p>
      <w:pPr>
        <w:spacing w:after="0"/>
        <w:ind w:left="0"/>
        <w:jc w:val="both"/>
      </w:pPr>
      <w:r>
        <w:rPr>
          <w:rFonts w:ascii="Times New Roman"/>
          <w:b w:val="false"/>
          <w:i w:val="false"/>
          <w:color w:val="000000"/>
          <w:sz w:val="28"/>
        </w:rPr>
        <w:t>
      Порядок зачисления сотрудников и военнослужащих в действующий резерв и прохождения ими службы определяется первыми руководителями специальных государственных органов.</w:t>
      </w:r>
    </w:p>
    <w:p>
      <w:pPr>
        <w:spacing w:after="0"/>
        <w:ind w:left="0"/>
        <w:jc w:val="both"/>
      </w:pPr>
      <w:r>
        <w:rPr>
          <w:rFonts w:ascii="Times New Roman"/>
          <w:b w:val="false"/>
          <w:i w:val="false"/>
          <w:color w:val="000000"/>
          <w:sz w:val="28"/>
        </w:rPr>
        <w:t>
      Условия труда работников специальных государственных органов регулируются трудовым законодательством Республики Казахстан и законодательством Республики Казахстан о государственной службе.</w:t>
      </w:r>
    </w:p>
    <w:p>
      <w:pPr>
        <w:spacing w:after="0"/>
        <w:ind w:left="0"/>
        <w:jc w:val="both"/>
      </w:pPr>
      <w:r>
        <w:rPr>
          <w:rFonts w:ascii="Times New Roman"/>
          <w:b w:val="false"/>
          <w:i w:val="false"/>
          <w:color w:val="000000"/>
          <w:sz w:val="28"/>
        </w:rPr>
        <w:t>
      В отношении кадрового состава специальных государственных органов ведутся личные дела, содержащие их персональные данные, сведения о трудовой деятельности и стаже службы (работы) в специальном государственном органе лиц, указанных в пункте 1 настоящей статьи, и иные сведения, связанные с поступлением на службу (приемом на работу), ее прохождением и увольнением со службы (работы), необходимые для обеспечения деятельности специального государственного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предусматривается дополнить частью 5 в соответствии с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371" w:id="237"/>
    <w:p>
      <w:pPr>
        <w:spacing w:after="0"/>
        <w:ind w:left="0"/>
        <w:jc w:val="both"/>
      </w:pPr>
      <w:r>
        <w:rPr>
          <w:rFonts w:ascii="Times New Roman"/>
          <w:b w:val="false"/>
          <w:i w:val="false"/>
          <w:color w:val="000000"/>
          <w:sz w:val="28"/>
        </w:rPr>
        <w:t>
      Порядок оформления, ведения учета и хранения личных дел определяется первыми руководителями специальных государственных органов.</w:t>
      </w:r>
    </w:p>
    <w:bookmarkEnd w:id="237"/>
    <w:bookmarkStart w:name="z1335" w:id="238"/>
    <w:p>
      <w:pPr>
        <w:spacing w:after="0"/>
        <w:ind w:left="0"/>
        <w:jc w:val="both"/>
      </w:pPr>
      <w:r>
        <w:rPr>
          <w:rFonts w:ascii="Times New Roman"/>
          <w:b w:val="false"/>
          <w:i w:val="false"/>
          <w:color w:val="000000"/>
          <w:sz w:val="28"/>
        </w:rPr>
        <w:t xml:space="preserve">
      3. Сотрудники и военнослужащие проходят службу в оперативных или приравненных к ним подразделениях специальных государственных органов. </w:t>
      </w:r>
    </w:p>
    <w:bookmarkEnd w:id="238"/>
    <w:bookmarkStart w:name="z1336" w:id="239"/>
    <w:p>
      <w:pPr>
        <w:spacing w:after="0"/>
        <w:ind w:left="0"/>
        <w:jc w:val="both"/>
      </w:pPr>
      <w:r>
        <w:rPr>
          <w:rFonts w:ascii="Times New Roman"/>
          <w:b w:val="false"/>
          <w:i w:val="false"/>
          <w:color w:val="000000"/>
          <w:sz w:val="28"/>
        </w:rPr>
        <w:t>
      Отнесение подразделений к оперативным и приравненным к ним устанавливается первыми руководителями специальных государственных органов.</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изменением, внесенным законами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Состав сотрудников</w:t>
      </w:r>
    </w:p>
    <w:p>
      <w:pPr>
        <w:spacing w:after="0"/>
        <w:ind w:left="0"/>
        <w:jc w:val="both"/>
      </w:pPr>
      <w:r>
        <w:rPr>
          <w:rFonts w:ascii="Times New Roman"/>
          <w:b w:val="false"/>
          <w:i w:val="false"/>
          <w:color w:val="000000"/>
          <w:sz w:val="28"/>
        </w:rPr>
        <w:t>
      Сотрудники подразделяются на составы:</w:t>
      </w:r>
    </w:p>
    <w:p>
      <w:pPr>
        <w:spacing w:after="0"/>
        <w:ind w:left="0"/>
        <w:jc w:val="both"/>
      </w:pPr>
      <w:r>
        <w:rPr>
          <w:rFonts w:ascii="Times New Roman"/>
          <w:b w:val="false"/>
          <w:i w:val="false"/>
          <w:color w:val="000000"/>
          <w:sz w:val="28"/>
        </w:rPr>
        <w:t>
      1) рядовых;</w:t>
      </w:r>
    </w:p>
    <w:bookmarkStart w:name="z238" w:id="240"/>
    <w:p>
      <w:pPr>
        <w:spacing w:after="0"/>
        <w:ind w:left="0"/>
        <w:jc w:val="both"/>
      </w:pPr>
      <w:r>
        <w:rPr>
          <w:rFonts w:ascii="Times New Roman"/>
          <w:b w:val="false"/>
          <w:i w:val="false"/>
          <w:color w:val="000000"/>
          <w:sz w:val="28"/>
        </w:rPr>
        <w:t>
      2) сержантов;</w:t>
      </w:r>
    </w:p>
    <w:bookmarkEnd w:id="240"/>
    <w:bookmarkStart w:name="z239" w:id="241"/>
    <w:p>
      <w:pPr>
        <w:spacing w:after="0"/>
        <w:ind w:left="0"/>
        <w:jc w:val="both"/>
      </w:pPr>
      <w:r>
        <w:rPr>
          <w:rFonts w:ascii="Times New Roman"/>
          <w:b w:val="false"/>
          <w:i w:val="false"/>
          <w:color w:val="000000"/>
          <w:sz w:val="28"/>
        </w:rPr>
        <w:t>
      3) офицеров.</w:t>
      </w:r>
    </w:p>
    <w:bookmarkEnd w:id="241"/>
    <w:p>
      <w:pPr>
        <w:spacing w:after="0"/>
        <w:ind w:left="0"/>
        <w:jc w:val="both"/>
      </w:pPr>
      <w:r>
        <w:rPr>
          <w:rFonts w:ascii="Times New Roman"/>
          <w:b/>
          <w:i w:val="false"/>
          <w:color w:val="000000"/>
          <w:sz w:val="28"/>
        </w:rPr>
        <w:t>Статья 26. Специальные звания</w:t>
      </w:r>
    </w:p>
    <w:bookmarkStart w:name="z241" w:id="242"/>
    <w:p>
      <w:pPr>
        <w:spacing w:after="0"/>
        <w:ind w:left="0"/>
        <w:jc w:val="both"/>
      </w:pPr>
      <w:r>
        <w:rPr>
          <w:rFonts w:ascii="Times New Roman"/>
          <w:b w:val="false"/>
          <w:i w:val="false"/>
          <w:color w:val="000000"/>
          <w:sz w:val="28"/>
        </w:rPr>
        <w:t>
      1. В специальных государственных органах устанавливаются следующие специальные звания:</w:t>
      </w:r>
    </w:p>
    <w:bookmarkEnd w:id="242"/>
    <w:bookmarkStart w:name="z242" w:id="243"/>
    <w:p>
      <w:pPr>
        <w:spacing w:after="0"/>
        <w:ind w:left="0"/>
        <w:jc w:val="both"/>
      </w:pPr>
      <w:r>
        <w:rPr>
          <w:rFonts w:ascii="Times New Roman"/>
          <w:b w:val="false"/>
          <w:i w:val="false"/>
          <w:color w:val="000000"/>
          <w:sz w:val="28"/>
        </w:rPr>
        <w:t>
      1) рядовой состав:</w:t>
      </w:r>
    </w:p>
    <w:bookmarkEnd w:id="243"/>
    <w:bookmarkStart w:name="z243" w:id="244"/>
    <w:p>
      <w:pPr>
        <w:spacing w:after="0"/>
        <w:ind w:left="0"/>
        <w:jc w:val="both"/>
      </w:pPr>
      <w:r>
        <w:rPr>
          <w:rFonts w:ascii="Times New Roman"/>
          <w:b w:val="false"/>
          <w:i w:val="false"/>
          <w:color w:val="000000"/>
          <w:sz w:val="28"/>
        </w:rPr>
        <w:t>
      рядовой;</w:t>
      </w:r>
    </w:p>
    <w:bookmarkEnd w:id="244"/>
    <w:bookmarkStart w:name="z244" w:id="245"/>
    <w:p>
      <w:pPr>
        <w:spacing w:after="0"/>
        <w:ind w:left="0"/>
        <w:jc w:val="both"/>
      </w:pPr>
      <w:r>
        <w:rPr>
          <w:rFonts w:ascii="Times New Roman"/>
          <w:b w:val="false"/>
          <w:i w:val="false"/>
          <w:color w:val="000000"/>
          <w:sz w:val="28"/>
        </w:rPr>
        <w:t>
      2) состав сержантов:</w:t>
      </w:r>
    </w:p>
    <w:bookmarkEnd w:id="245"/>
    <w:bookmarkStart w:name="z245" w:id="246"/>
    <w:p>
      <w:pPr>
        <w:spacing w:after="0"/>
        <w:ind w:left="0"/>
        <w:jc w:val="both"/>
      </w:pPr>
      <w:r>
        <w:rPr>
          <w:rFonts w:ascii="Times New Roman"/>
          <w:b w:val="false"/>
          <w:i w:val="false"/>
          <w:color w:val="000000"/>
          <w:sz w:val="28"/>
        </w:rPr>
        <w:t>
      младший сержант;</w:t>
      </w:r>
    </w:p>
    <w:bookmarkEnd w:id="246"/>
    <w:bookmarkStart w:name="z246" w:id="247"/>
    <w:p>
      <w:pPr>
        <w:spacing w:after="0"/>
        <w:ind w:left="0"/>
        <w:jc w:val="both"/>
      </w:pPr>
      <w:r>
        <w:rPr>
          <w:rFonts w:ascii="Times New Roman"/>
          <w:b w:val="false"/>
          <w:i w:val="false"/>
          <w:color w:val="000000"/>
          <w:sz w:val="28"/>
        </w:rPr>
        <w:t>
      сержант;</w:t>
      </w:r>
    </w:p>
    <w:bookmarkEnd w:id="247"/>
    <w:bookmarkStart w:name="z247" w:id="248"/>
    <w:p>
      <w:pPr>
        <w:spacing w:after="0"/>
        <w:ind w:left="0"/>
        <w:jc w:val="both"/>
      </w:pPr>
      <w:r>
        <w:rPr>
          <w:rFonts w:ascii="Times New Roman"/>
          <w:b w:val="false"/>
          <w:i w:val="false"/>
          <w:color w:val="000000"/>
          <w:sz w:val="28"/>
        </w:rPr>
        <w:t>
      старший сержант;</w:t>
      </w:r>
    </w:p>
    <w:bookmarkEnd w:id="248"/>
    <w:bookmarkStart w:name="z248" w:id="249"/>
    <w:p>
      <w:pPr>
        <w:spacing w:after="0"/>
        <w:ind w:left="0"/>
        <w:jc w:val="both"/>
      </w:pPr>
      <w:r>
        <w:rPr>
          <w:rFonts w:ascii="Times New Roman"/>
          <w:b w:val="false"/>
          <w:i w:val="false"/>
          <w:color w:val="000000"/>
          <w:sz w:val="28"/>
        </w:rPr>
        <w:t>
      3) младший офицерский состав:</w:t>
      </w:r>
    </w:p>
    <w:bookmarkEnd w:id="249"/>
    <w:bookmarkStart w:name="z249" w:id="250"/>
    <w:p>
      <w:pPr>
        <w:spacing w:after="0"/>
        <w:ind w:left="0"/>
        <w:jc w:val="both"/>
      </w:pPr>
      <w:r>
        <w:rPr>
          <w:rFonts w:ascii="Times New Roman"/>
          <w:b w:val="false"/>
          <w:i w:val="false"/>
          <w:color w:val="000000"/>
          <w:sz w:val="28"/>
        </w:rPr>
        <w:t>
      лейтенант;</w:t>
      </w:r>
    </w:p>
    <w:bookmarkEnd w:id="250"/>
    <w:bookmarkStart w:name="z250" w:id="251"/>
    <w:p>
      <w:pPr>
        <w:spacing w:after="0"/>
        <w:ind w:left="0"/>
        <w:jc w:val="both"/>
      </w:pPr>
      <w:r>
        <w:rPr>
          <w:rFonts w:ascii="Times New Roman"/>
          <w:b w:val="false"/>
          <w:i w:val="false"/>
          <w:color w:val="000000"/>
          <w:sz w:val="28"/>
        </w:rPr>
        <w:t>
      старший лейтенант;</w:t>
      </w:r>
    </w:p>
    <w:bookmarkEnd w:id="251"/>
    <w:bookmarkStart w:name="z251" w:id="252"/>
    <w:p>
      <w:pPr>
        <w:spacing w:after="0"/>
        <w:ind w:left="0"/>
        <w:jc w:val="both"/>
      </w:pPr>
      <w:r>
        <w:rPr>
          <w:rFonts w:ascii="Times New Roman"/>
          <w:b w:val="false"/>
          <w:i w:val="false"/>
          <w:color w:val="000000"/>
          <w:sz w:val="28"/>
        </w:rPr>
        <w:t>
      капитан;</w:t>
      </w:r>
    </w:p>
    <w:bookmarkEnd w:id="252"/>
    <w:bookmarkStart w:name="z252" w:id="253"/>
    <w:p>
      <w:pPr>
        <w:spacing w:after="0"/>
        <w:ind w:left="0"/>
        <w:jc w:val="both"/>
      </w:pPr>
      <w:r>
        <w:rPr>
          <w:rFonts w:ascii="Times New Roman"/>
          <w:b w:val="false"/>
          <w:i w:val="false"/>
          <w:color w:val="000000"/>
          <w:sz w:val="28"/>
        </w:rPr>
        <w:t>
      4) старший офицерский состав:</w:t>
      </w:r>
    </w:p>
    <w:bookmarkEnd w:id="253"/>
    <w:bookmarkStart w:name="z253" w:id="254"/>
    <w:p>
      <w:pPr>
        <w:spacing w:after="0"/>
        <w:ind w:left="0"/>
        <w:jc w:val="both"/>
      </w:pPr>
      <w:r>
        <w:rPr>
          <w:rFonts w:ascii="Times New Roman"/>
          <w:b w:val="false"/>
          <w:i w:val="false"/>
          <w:color w:val="000000"/>
          <w:sz w:val="28"/>
        </w:rPr>
        <w:t>
      майор;</w:t>
      </w:r>
    </w:p>
    <w:bookmarkEnd w:id="254"/>
    <w:bookmarkStart w:name="z254" w:id="255"/>
    <w:p>
      <w:pPr>
        <w:spacing w:after="0"/>
        <w:ind w:left="0"/>
        <w:jc w:val="both"/>
      </w:pPr>
      <w:r>
        <w:rPr>
          <w:rFonts w:ascii="Times New Roman"/>
          <w:b w:val="false"/>
          <w:i w:val="false"/>
          <w:color w:val="000000"/>
          <w:sz w:val="28"/>
        </w:rPr>
        <w:t>
      подполковник;</w:t>
      </w:r>
    </w:p>
    <w:bookmarkEnd w:id="255"/>
    <w:bookmarkStart w:name="z255" w:id="256"/>
    <w:p>
      <w:pPr>
        <w:spacing w:after="0"/>
        <w:ind w:left="0"/>
        <w:jc w:val="both"/>
      </w:pPr>
      <w:r>
        <w:rPr>
          <w:rFonts w:ascii="Times New Roman"/>
          <w:b w:val="false"/>
          <w:i w:val="false"/>
          <w:color w:val="000000"/>
          <w:sz w:val="28"/>
        </w:rPr>
        <w:t>
      полковник;</w:t>
      </w:r>
    </w:p>
    <w:bookmarkEnd w:id="256"/>
    <w:bookmarkStart w:name="z256" w:id="257"/>
    <w:p>
      <w:pPr>
        <w:spacing w:after="0"/>
        <w:ind w:left="0"/>
        <w:jc w:val="both"/>
      </w:pPr>
      <w:r>
        <w:rPr>
          <w:rFonts w:ascii="Times New Roman"/>
          <w:b w:val="false"/>
          <w:i w:val="false"/>
          <w:color w:val="000000"/>
          <w:sz w:val="28"/>
        </w:rPr>
        <w:t>
      5) высший офицерский состав:</w:t>
      </w:r>
    </w:p>
    <w:bookmarkEnd w:id="257"/>
    <w:bookmarkStart w:name="z257" w:id="258"/>
    <w:p>
      <w:pPr>
        <w:spacing w:after="0"/>
        <w:ind w:left="0"/>
        <w:jc w:val="both"/>
      </w:pPr>
      <w:r>
        <w:rPr>
          <w:rFonts w:ascii="Times New Roman"/>
          <w:b w:val="false"/>
          <w:i w:val="false"/>
          <w:color w:val="000000"/>
          <w:sz w:val="28"/>
        </w:rPr>
        <w:t>
      генерал-майор;</w:t>
      </w:r>
    </w:p>
    <w:bookmarkEnd w:id="258"/>
    <w:bookmarkStart w:name="z258" w:id="259"/>
    <w:p>
      <w:pPr>
        <w:spacing w:after="0"/>
        <w:ind w:left="0"/>
        <w:jc w:val="both"/>
      </w:pPr>
      <w:r>
        <w:rPr>
          <w:rFonts w:ascii="Times New Roman"/>
          <w:b w:val="false"/>
          <w:i w:val="false"/>
          <w:color w:val="000000"/>
          <w:sz w:val="28"/>
        </w:rPr>
        <w:t>
      генерал-лейтенант;</w:t>
      </w:r>
    </w:p>
    <w:bookmarkEnd w:id="259"/>
    <w:bookmarkStart w:name="z259" w:id="260"/>
    <w:p>
      <w:pPr>
        <w:spacing w:after="0"/>
        <w:ind w:left="0"/>
        <w:jc w:val="both"/>
      </w:pPr>
      <w:r>
        <w:rPr>
          <w:rFonts w:ascii="Times New Roman"/>
          <w:b w:val="false"/>
          <w:i w:val="false"/>
          <w:color w:val="000000"/>
          <w:sz w:val="28"/>
        </w:rPr>
        <w:t>
      генерал-полковник.</w:t>
      </w:r>
    </w:p>
    <w:bookmarkEnd w:id="260"/>
    <w:bookmarkStart w:name="z260" w:id="261"/>
    <w:p>
      <w:pPr>
        <w:spacing w:after="0"/>
        <w:ind w:left="0"/>
        <w:jc w:val="both"/>
      </w:pPr>
      <w:r>
        <w:rPr>
          <w:rFonts w:ascii="Times New Roman"/>
          <w:b w:val="false"/>
          <w:i w:val="false"/>
          <w:color w:val="000000"/>
          <w:sz w:val="28"/>
        </w:rPr>
        <w:t>
      2. К специальным званиям сотрудников добавляются следующие слова, указывающие на их принадлежность к:</w:t>
      </w:r>
    </w:p>
    <w:bookmarkEnd w:id="261"/>
    <w:bookmarkStart w:name="z262" w:id="262"/>
    <w:p>
      <w:pPr>
        <w:spacing w:after="0"/>
        <w:ind w:left="0"/>
        <w:jc w:val="both"/>
      </w:pPr>
      <w:r>
        <w:rPr>
          <w:rFonts w:ascii="Times New Roman"/>
          <w:b w:val="false"/>
          <w:i w:val="false"/>
          <w:color w:val="000000"/>
          <w:sz w:val="28"/>
        </w:rPr>
        <w:t>
      1) органам национальной безопасности Республики Казахстан – "национальной безопасности";</w:t>
      </w:r>
    </w:p>
    <w:bookmarkEnd w:id="262"/>
    <w:bookmarkStart w:name="z263" w:id="263"/>
    <w:p>
      <w:pPr>
        <w:spacing w:after="0"/>
        <w:ind w:left="0"/>
        <w:jc w:val="both"/>
      </w:pPr>
      <w:r>
        <w:rPr>
          <w:rFonts w:ascii="Times New Roman"/>
          <w:b w:val="false"/>
          <w:i w:val="false"/>
          <w:color w:val="000000"/>
          <w:sz w:val="28"/>
        </w:rPr>
        <w:t>
      2) Службе государственной охраны Республики Казахстан – "Службы государственной охраны";</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5" w:id="264"/>
    <w:p>
      <w:pPr>
        <w:spacing w:after="0"/>
        <w:ind w:left="0"/>
        <w:jc w:val="both"/>
      </w:pPr>
      <w:r>
        <w:rPr>
          <w:rFonts w:ascii="Times New Roman"/>
          <w:b w:val="false"/>
          <w:i w:val="false"/>
          <w:color w:val="000000"/>
          <w:sz w:val="28"/>
        </w:rPr>
        <w:t>
      3. К специальным званиям граждан, пребывающих в запасе, добавляются слова "запаса", а находящихся в отставке – "в отставке".</w:t>
      </w:r>
    </w:p>
    <w:bookmarkEnd w:id="264"/>
    <w:bookmarkStart w:name="z266" w:id="265"/>
    <w:p>
      <w:pPr>
        <w:spacing w:after="0"/>
        <w:ind w:left="0"/>
        <w:jc w:val="both"/>
      </w:pPr>
      <w:r>
        <w:rPr>
          <w:rFonts w:ascii="Times New Roman"/>
          <w:b w:val="false"/>
          <w:i w:val="false"/>
          <w:color w:val="000000"/>
          <w:sz w:val="28"/>
        </w:rPr>
        <w:t>
      4. Сроки выслуги в специальных званиях устанавливаются:</w:t>
      </w:r>
    </w:p>
    <w:bookmarkEnd w:id="265"/>
    <w:bookmarkStart w:name="z1072" w:id="266"/>
    <w:p>
      <w:pPr>
        <w:spacing w:after="0"/>
        <w:ind w:left="0"/>
        <w:jc w:val="both"/>
      </w:pPr>
      <w:r>
        <w:rPr>
          <w:rFonts w:ascii="Times New Roman"/>
          <w:b w:val="false"/>
          <w:i w:val="false"/>
          <w:color w:val="000000"/>
          <w:sz w:val="28"/>
        </w:rPr>
        <w:t>
      офицерскому составу:</w:t>
      </w:r>
    </w:p>
    <w:bookmarkEnd w:id="266"/>
    <w:bookmarkStart w:name="z268" w:id="267"/>
    <w:p>
      <w:pPr>
        <w:spacing w:after="0"/>
        <w:ind w:left="0"/>
        <w:jc w:val="both"/>
      </w:pPr>
      <w:r>
        <w:rPr>
          <w:rFonts w:ascii="Times New Roman"/>
          <w:b w:val="false"/>
          <w:i w:val="false"/>
          <w:color w:val="000000"/>
          <w:sz w:val="28"/>
        </w:rPr>
        <w:t>
      лейтенантам – два года;</w:t>
      </w:r>
    </w:p>
    <w:bookmarkEnd w:id="267"/>
    <w:bookmarkStart w:name="z269" w:id="268"/>
    <w:p>
      <w:pPr>
        <w:spacing w:after="0"/>
        <w:ind w:left="0"/>
        <w:jc w:val="both"/>
      </w:pPr>
      <w:r>
        <w:rPr>
          <w:rFonts w:ascii="Times New Roman"/>
          <w:b w:val="false"/>
          <w:i w:val="false"/>
          <w:color w:val="000000"/>
          <w:sz w:val="28"/>
        </w:rPr>
        <w:t>
      старшим лейтенантам – три года;</w:t>
      </w:r>
    </w:p>
    <w:bookmarkEnd w:id="268"/>
    <w:bookmarkStart w:name="z270" w:id="269"/>
    <w:p>
      <w:pPr>
        <w:spacing w:after="0"/>
        <w:ind w:left="0"/>
        <w:jc w:val="both"/>
      </w:pPr>
      <w:r>
        <w:rPr>
          <w:rFonts w:ascii="Times New Roman"/>
          <w:b w:val="false"/>
          <w:i w:val="false"/>
          <w:color w:val="000000"/>
          <w:sz w:val="28"/>
        </w:rPr>
        <w:t>
      капитанам – четыре года;</w:t>
      </w:r>
    </w:p>
    <w:bookmarkEnd w:id="269"/>
    <w:bookmarkStart w:name="z271" w:id="270"/>
    <w:p>
      <w:pPr>
        <w:spacing w:after="0"/>
        <w:ind w:left="0"/>
        <w:jc w:val="both"/>
      </w:pPr>
      <w:r>
        <w:rPr>
          <w:rFonts w:ascii="Times New Roman"/>
          <w:b w:val="false"/>
          <w:i w:val="false"/>
          <w:color w:val="000000"/>
          <w:sz w:val="28"/>
        </w:rPr>
        <w:t>
      майорам – пять лет;</w:t>
      </w:r>
    </w:p>
    <w:bookmarkEnd w:id="270"/>
    <w:bookmarkStart w:name="z272" w:id="271"/>
    <w:p>
      <w:pPr>
        <w:spacing w:after="0"/>
        <w:ind w:left="0"/>
        <w:jc w:val="both"/>
      </w:pPr>
      <w:r>
        <w:rPr>
          <w:rFonts w:ascii="Times New Roman"/>
          <w:b w:val="false"/>
          <w:i w:val="false"/>
          <w:color w:val="000000"/>
          <w:sz w:val="28"/>
        </w:rPr>
        <w:t>
      подполковникам – семь лет;</w:t>
      </w:r>
    </w:p>
    <w:bookmarkEnd w:id="271"/>
    <w:bookmarkStart w:name="z273" w:id="272"/>
    <w:p>
      <w:pPr>
        <w:spacing w:after="0"/>
        <w:ind w:left="0"/>
        <w:jc w:val="both"/>
      </w:pPr>
      <w:r>
        <w:rPr>
          <w:rFonts w:ascii="Times New Roman"/>
          <w:b w:val="false"/>
          <w:i w:val="false"/>
          <w:color w:val="000000"/>
          <w:sz w:val="28"/>
        </w:rPr>
        <w:t>
      полковникам и выше – не устанавливаются;</w:t>
      </w:r>
    </w:p>
    <w:bookmarkEnd w:id="272"/>
    <w:bookmarkStart w:name="z274" w:id="273"/>
    <w:p>
      <w:pPr>
        <w:spacing w:after="0"/>
        <w:ind w:left="0"/>
        <w:jc w:val="both"/>
      </w:pPr>
      <w:r>
        <w:rPr>
          <w:rFonts w:ascii="Times New Roman"/>
          <w:b w:val="false"/>
          <w:i w:val="false"/>
          <w:color w:val="000000"/>
          <w:sz w:val="28"/>
        </w:rPr>
        <w:t>
      составу рядовых и сержантов – не устанавливаются.</w:t>
      </w:r>
    </w:p>
    <w:bookmarkEnd w:id="273"/>
    <w:bookmarkStart w:name="z275" w:id="274"/>
    <w:p>
      <w:pPr>
        <w:spacing w:after="0"/>
        <w:ind w:left="0"/>
        <w:jc w:val="both"/>
      </w:pPr>
      <w:r>
        <w:rPr>
          <w:rFonts w:ascii="Times New Roman"/>
          <w:b w:val="false"/>
          <w:i w:val="false"/>
          <w:color w:val="000000"/>
          <w:sz w:val="28"/>
        </w:rPr>
        <w:t>
      Для сотрудников, окончивших военные, специальные учебные заведения или организации образования иностранных государств со сроком обучения пять лет и более, срок выслуги в специальном звании лейтенанта устанавливается один год.</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Порядок присвоения специальных званий</w:t>
      </w:r>
    </w:p>
    <w:bookmarkStart w:name="z278" w:id="275"/>
    <w:p>
      <w:pPr>
        <w:spacing w:after="0"/>
        <w:ind w:left="0"/>
        <w:jc w:val="both"/>
      </w:pPr>
      <w:r>
        <w:rPr>
          <w:rFonts w:ascii="Times New Roman"/>
          <w:b w:val="false"/>
          <w:i w:val="false"/>
          <w:color w:val="000000"/>
          <w:sz w:val="28"/>
        </w:rPr>
        <w:t>
      1. Специальные звания присваиваются сотрудникам персонально. Специальное звание может быть первым или очередным.</w:t>
      </w:r>
    </w:p>
    <w:bookmarkEnd w:id="275"/>
    <w:bookmarkStart w:name="z279" w:id="276"/>
    <w:p>
      <w:pPr>
        <w:spacing w:after="0"/>
        <w:ind w:left="0"/>
        <w:jc w:val="both"/>
      </w:pPr>
      <w:r>
        <w:rPr>
          <w:rFonts w:ascii="Times New Roman"/>
          <w:b w:val="false"/>
          <w:i w:val="false"/>
          <w:color w:val="000000"/>
          <w:sz w:val="28"/>
        </w:rPr>
        <w:t>
      2. Специальные звания сотрудникам присваиваются:</w:t>
      </w:r>
    </w:p>
    <w:bookmarkEnd w:id="276"/>
    <w:bookmarkStart w:name="z280" w:id="277"/>
    <w:p>
      <w:pPr>
        <w:spacing w:after="0"/>
        <w:ind w:left="0"/>
        <w:jc w:val="both"/>
      </w:pPr>
      <w:r>
        <w:rPr>
          <w:rFonts w:ascii="Times New Roman"/>
          <w:b w:val="false"/>
          <w:i w:val="false"/>
          <w:color w:val="000000"/>
          <w:sz w:val="28"/>
        </w:rPr>
        <w:t>
      1) высшего офицерского состава – Президентом Республики Казахстан в порядке, определенном Президентом Республики Казахстан;</w:t>
      </w:r>
    </w:p>
    <w:bookmarkEnd w:id="277"/>
    <w:bookmarkStart w:name="z281" w:id="278"/>
    <w:p>
      <w:pPr>
        <w:spacing w:after="0"/>
        <w:ind w:left="0"/>
        <w:jc w:val="both"/>
      </w:pPr>
      <w:r>
        <w:rPr>
          <w:rFonts w:ascii="Times New Roman"/>
          <w:b w:val="false"/>
          <w:i w:val="false"/>
          <w:color w:val="000000"/>
          <w:sz w:val="28"/>
        </w:rPr>
        <w:t>
      2) полковника – первым руководителем специального государственного органа;</w:t>
      </w:r>
    </w:p>
    <w:bookmarkEnd w:id="278"/>
    <w:bookmarkStart w:name="z282" w:id="279"/>
    <w:p>
      <w:pPr>
        <w:spacing w:after="0"/>
        <w:ind w:left="0"/>
        <w:jc w:val="both"/>
      </w:pPr>
      <w:r>
        <w:rPr>
          <w:rFonts w:ascii="Times New Roman"/>
          <w:b w:val="false"/>
          <w:i w:val="false"/>
          <w:color w:val="000000"/>
          <w:sz w:val="28"/>
        </w:rPr>
        <w:t>
      3) иные специальные звания – уполномоченными руководителями.</w:t>
      </w:r>
    </w:p>
    <w:bookmarkEnd w:id="279"/>
    <w:bookmarkStart w:name="z283" w:id="280"/>
    <w:p>
      <w:pPr>
        <w:spacing w:after="0"/>
        <w:ind w:left="0"/>
        <w:jc w:val="both"/>
      </w:pPr>
      <w:r>
        <w:rPr>
          <w:rFonts w:ascii="Times New Roman"/>
          <w:b w:val="false"/>
          <w:i w:val="false"/>
          <w:color w:val="000000"/>
          <w:sz w:val="28"/>
        </w:rPr>
        <w:t>
      3. Первыми специальными званиями считаются:</w:t>
      </w:r>
    </w:p>
    <w:bookmarkEnd w:id="280"/>
    <w:bookmarkStart w:name="z284" w:id="281"/>
    <w:p>
      <w:pPr>
        <w:spacing w:after="0"/>
        <w:ind w:left="0"/>
        <w:jc w:val="both"/>
      </w:pPr>
      <w:r>
        <w:rPr>
          <w:rFonts w:ascii="Times New Roman"/>
          <w:b w:val="false"/>
          <w:i w:val="false"/>
          <w:color w:val="000000"/>
          <w:sz w:val="28"/>
        </w:rPr>
        <w:t>
      1) для офицерского состава – лейтенант (в случаях, предусмотренных пунктом 4-1 настоящей статьи, – старший лейтенант);</w:t>
      </w:r>
    </w:p>
    <w:bookmarkEnd w:id="281"/>
    <w:bookmarkStart w:name="z285" w:id="282"/>
    <w:p>
      <w:pPr>
        <w:spacing w:after="0"/>
        <w:ind w:left="0"/>
        <w:jc w:val="both"/>
      </w:pPr>
      <w:r>
        <w:rPr>
          <w:rFonts w:ascii="Times New Roman"/>
          <w:b w:val="false"/>
          <w:i w:val="false"/>
          <w:color w:val="000000"/>
          <w:sz w:val="28"/>
        </w:rPr>
        <w:t>
      2) для состава сержантов – младший сержант;</w:t>
      </w:r>
    </w:p>
    <w:bookmarkEnd w:id="282"/>
    <w:bookmarkStart w:name="z286" w:id="283"/>
    <w:p>
      <w:pPr>
        <w:spacing w:after="0"/>
        <w:ind w:left="0"/>
        <w:jc w:val="both"/>
      </w:pPr>
      <w:r>
        <w:rPr>
          <w:rFonts w:ascii="Times New Roman"/>
          <w:b w:val="false"/>
          <w:i w:val="false"/>
          <w:color w:val="000000"/>
          <w:sz w:val="28"/>
        </w:rPr>
        <w:t>
      3) для рядового состава – рядовой.</w:t>
      </w:r>
    </w:p>
    <w:bookmarkEnd w:id="283"/>
    <w:bookmarkStart w:name="z287" w:id="284"/>
    <w:p>
      <w:pPr>
        <w:spacing w:after="0"/>
        <w:ind w:left="0"/>
        <w:jc w:val="both"/>
      </w:pPr>
      <w:r>
        <w:rPr>
          <w:rFonts w:ascii="Times New Roman"/>
          <w:b w:val="false"/>
          <w:i w:val="false"/>
          <w:color w:val="000000"/>
          <w:sz w:val="28"/>
        </w:rPr>
        <w:t>
      4. Специальное звание "лейтенант" присваивается:</w:t>
      </w:r>
    </w:p>
    <w:bookmarkEnd w:id="284"/>
    <w:bookmarkStart w:name="z288" w:id="285"/>
    <w:p>
      <w:pPr>
        <w:spacing w:after="0"/>
        <w:ind w:left="0"/>
        <w:jc w:val="both"/>
      </w:pPr>
      <w:r>
        <w:rPr>
          <w:rFonts w:ascii="Times New Roman"/>
          <w:b w:val="false"/>
          <w:i w:val="false"/>
          <w:color w:val="000000"/>
          <w:sz w:val="28"/>
        </w:rPr>
        <w:t>
      1) сотруднику, не имеющему специального звания офицерского состава, окончившему военное, специальное учебное заведение или организацию образования иностранного государства по направлению специальных государственных органов по образовательным программам высшего образования или завершившему обучение по образовательным программам дополнительного образования со сроком обучения не менее шести месяцев;</w:t>
      </w:r>
    </w:p>
    <w:bookmarkEnd w:id="285"/>
    <w:bookmarkStart w:name="z289" w:id="286"/>
    <w:p>
      <w:pPr>
        <w:spacing w:after="0"/>
        <w:ind w:left="0"/>
        <w:jc w:val="both"/>
      </w:pPr>
      <w:r>
        <w:rPr>
          <w:rFonts w:ascii="Times New Roman"/>
          <w:b w:val="false"/>
          <w:i w:val="false"/>
          <w:color w:val="000000"/>
          <w:sz w:val="28"/>
        </w:rPr>
        <w:t>
      2) сотруднику, не имеющему специального звания офицерского состава и имеющему высшее образование, – при назначении на должность офицерского состава;</w:t>
      </w:r>
    </w:p>
    <w:bookmarkEnd w:id="286"/>
    <w:bookmarkStart w:name="z1337" w:id="287"/>
    <w:p>
      <w:pPr>
        <w:spacing w:after="0"/>
        <w:ind w:left="0"/>
        <w:jc w:val="both"/>
      </w:pPr>
      <w:r>
        <w:rPr>
          <w:rFonts w:ascii="Times New Roman"/>
          <w:b w:val="false"/>
          <w:i w:val="false"/>
          <w:color w:val="000000"/>
          <w:sz w:val="28"/>
        </w:rPr>
        <w:t>
      3) гражданину Республики Казахстан, не имеющему воинского, специального звания или классного чина офицерского состава, имеющему высшее образование, поступившему на службу в специальный государственный орган, – при назначении на должность офицерского состава.</w:t>
      </w:r>
    </w:p>
    <w:bookmarkEnd w:id="287"/>
    <w:bookmarkStart w:name="z1277" w:id="288"/>
    <w:p>
      <w:pPr>
        <w:spacing w:after="0"/>
        <w:ind w:left="0"/>
        <w:jc w:val="both"/>
      </w:pPr>
      <w:r>
        <w:rPr>
          <w:rFonts w:ascii="Times New Roman"/>
          <w:b w:val="false"/>
          <w:i w:val="false"/>
          <w:color w:val="000000"/>
          <w:sz w:val="28"/>
        </w:rPr>
        <w:t>
      4-1. Выпускнику, с отличием окончившему полный курс очной формы обучения по образовательным программам высшего образования в военном, специальном учебном заведении или организации образования иностранного государства по направлению специальных государственных органов, присваивается специальное звание "старший лейтенант".</w:t>
      </w:r>
    </w:p>
    <w:bookmarkEnd w:id="288"/>
    <w:bookmarkStart w:name="z290" w:id="289"/>
    <w:p>
      <w:pPr>
        <w:spacing w:after="0"/>
        <w:ind w:left="0"/>
        <w:jc w:val="both"/>
      </w:pPr>
      <w:r>
        <w:rPr>
          <w:rFonts w:ascii="Times New Roman"/>
          <w:b w:val="false"/>
          <w:i w:val="false"/>
          <w:color w:val="000000"/>
          <w:sz w:val="28"/>
        </w:rPr>
        <w:t>
      5. Первое специальное звание офицерского состава присваивается первым руководителем специального государственного органа, в котором сотрудник проходит службу.</w:t>
      </w:r>
    </w:p>
    <w:bookmarkEnd w:id="289"/>
    <w:bookmarkStart w:name="z291" w:id="290"/>
    <w:p>
      <w:pPr>
        <w:spacing w:after="0"/>
        <w:ind w:left="0"/>
        <w:jc w:val="both"/>
      </w:pPr>
      <w:r>
        <w:rPr>
          <w:rFonts w:ascii="Times New Roman"/>
          <w:b w:val="false"/>
          <w:i w:val="false"/>
          <w:color w:val="000000"/>
          <w:sz w:val="28"/>
        </w:rPr>
        <w:t>
      6. Специальное звание "младший сержант" присваивается сотруднику, назначаемому на должность, для которой предусмотрено специальное звание "младший сержант" и выше. Последующие специальные звания состава сержантов присваиваются сотрудникам, имеющим необходимый уровень подготовки и назначенным на соответствующие должности, но не ранее чем через двенадцать месяцев.</w:t>
      </w:r>
    </w:p>
    <w:bookmarkEnd w:id="290"/>
    <w:bookmarkStart w:name="z292" w:id="291"/>
    <w:p>
      <w:pPr>
        <w:spacing w:after="0"/>
        <w:ind w:left="0"/>
        <w:jc w:val="both"/>
      </w:pPr>
      <w:r>
        <w:rPr>
          <w:rFonts w:ascii="Times New Roman"/>
          <w:b w:val="false"/>
          <w:i w:val="false"/>
          <w:color w:val="000000"/>
          <w:sz w:val="28"/>
        </w:rPr>
        <w:t>
      7. Специальное звание "младший сержант" присваивается гражданину, не имеющему воинского звания, имеющему послесреднее или высшее образование, при поступлении на службу по контракту на должность, для которой штатом предусмотрено звание сержантского состава, при назначении на соответствующую должность.</w:t>
      </w:r>
    </w:p>
    <w:bookmarkEnd w:id="291"/>
    <w:bookmarkStart w:name="z293" w:id="292"/>
    <w:p>
      <w:pPr>
        <w:spacing w:after="0"/>
        <w:ind w:left="0"/>
        <w:jc w:val="both"/>
      </w:pPr>
      <w:r>
        <w:rPr>
          <w:rFonts w:ascii="Times New Roman"/>
          <w:b w:val="false"/>
          <w:i w:val="false"/>
          <w:color w:val="000000"/>
          <w:sz w:val="28"/>
        </w:rPr>
        <w:t>
      8. Специальное звание "рядовой" присваивается гражданам, не имеющим специального звания:</w:t>
      </w:r>
    </w:p>
    <w:bookmarkEnd w:id="292"/>
    <w:bookmarkStart w:name="z294" w:id="293"/>
    <w:p>
      <w:pPr>
        <w:spacing w:after="0"/>
        <w:ind w:left="0"/>
        <w:jc w:val="both"/>
      </w:pPr>
      <w:r>
        <w:rPr>
          <w:rFonts w:ascii="Times New Roman"/>
          <w:b w:val="false"/>
          <w:i w:val="false"/>
          <w:color w:val="000000"/>
          <w:sz w:val="28"/>
        </w:rPr>
        <w:t>
      1) при поступлении на службу по контракту на должности рядового состава;</w:t>
      </w:r>
    </w:p>
    <w:bookmarkEnd w:id="293"/>
    <w:bookmarkStart w:name="z295" w:id="294"/>
    <w:p>
      <w:pPr>
        <w:spacing w:after="0"/>
        <w:ind w:left="0"/>
        <w:jc w:val="both"/>
      </w:pPr>
      <w:r>
        <w:rPr>
          <w:rFonts w:ascii="Times New Roman"/>
          <w:b w:val="false"/>
          <w:i w:val="false"/>
          <w:color w:val="000000"/>
          <w:sz w:val="28"/>
        </w:rPr>
        <w:t>
      2) при зачислении в военное, специальное учебное заведение или направлении в организацию образования иностранного государства.</w:t>
      </w:r>
    </w:p>
    <w:bookmarkEnd w:id="294"/>
    <w:p>
      <w:pPr>
        <w:spacing w:after="0"/>
        <w:ind w:left="0"/>
        <w:jc w:val="both"/>
      </w:pPr>
      <w:r>
        <w:rPr>
          <w:rFonts w:ascii="Times New Roman"/>
          <w:b w:val="false"/>
          <w:i w:val="false"/>
          <w:color w:val="000000"/>
          <w:sz w:val="28"/>
        </w:rPr>
        <w:t>
      9. Гражданину Республики Казахстан, зачисленному из запаса либо принятому в порядке перевода из Вооруженных Сил Республики Казахстан, других войск и воинских формирований, присваивается специальное звание в порядке переаттестации не ниже имеющегося у него воинского звания.</w:t>
      </w:r>
    </w:p>
    <w:bookmarkStart w:name="z1338" w:id="295"/>
    <w:p>
      <w:pPr>
        <w:spacing w:after="0"/>
        <w:ind w:left="0"/>
        <w:jc w:val="both"/>
      </w:pPr>
      <w:r>
        <w:rPr>
          <w:rFonts w:ascii="Times New Roman"/>
          <w:b w:val="false"/>
          <w:i w:val="false"/>
          <w:color w:val="000000"/>
          <w:sz w:val="28"/>
        </w:rPr>
        <w:t>
      Гражданам Республики Казахстан, ранее проходившим службу в специальных государственных или правоохранительных органах, органах гражданской защиты, государственной фельдъегерской службе, зачисленным из запаса либо принятым в порядке перевода из других специальных государственных или правоохранительных органов, органов гражданской защиты, государственной фельдъегерской службы и имеющим специальное звание или классный чин, в порядке переаттестации присваивается специальное звание.</w:t>
      </w:r>
    </w:p>
    <w:bookmarkEnd w:id="295"/>
    <w:bookmarkStart w:name="z1339" w:id="296"/>
    <w:p>
      <w:pPr>
        <w:spacing w:after="0"/>
        <w:ind w:left="0"/>
        <w:jc w:val="both"/>
      </w:pPr>
      <w:r>
        <w:rPr>
          <w:rFonts w:ascii="Times New Roman"/>
          <w:b w:val="false"/>
          <w:i w:val="false"/>
          <w:color w:val="000000"/>
          <w:sz w:val="28"/>
        </w:rPr>
        <w:t>
      Порядок проведения переаттестации и присвоения специального звания определяется первым руководителем специального государственного органа.</w:t>
      </w:r>
    </w:p>
    <w:bookmarkEnd w:id="296"/>
    <w:bookmarkStart w:name="z1340" w:id="297"/>
    <w:p>
      <w:pPr>
        <w:spacing w:after="0"/>
        <w:ind w:left="0"/>
        <w:jc w:val="both"/>
      </w:pPr>
      <w:r>
        <w:rPr>
          <w:rFonts w:ascii="Times New Roman"/>
          <w:b w:val="false"/>
          <w:i w:val="false"/>
          <w:color w:val="000000"/>
          <w:sz w:val="28"/>
        </w:rPr>
        <w:t xml:space="preserve">
      Имеющееся у назначенного в специальный государственный орган гражданина Республики Казахстан специальное, воинское звание или классный чин высшего начальствующего или высшего офицерского состава признается соответствующим равнозначному специальному званию, указывающему на принадлежность к тому органу, в котором он проходит службу, с учетом положений </w:t>
      </w:r>
      <w:r>
        <w:rPr>
          <w:rFonts w:ascii="Times New Roman"/>
          <w:b w:val="false"/>
          <w:i w:val="false"/>
          <w:color w:val="000000"/>
          <w:sz w:val="28"/>
        </w:rPr>
        <w:t>подпункта 5)</w:t>
      </w:r>
      <w:r>
        <w:rPr>
          <w:rFonts w:ascii="Times New Roman"/>
          <w:b w:val="false"/>
          <w:i w:val="false"/>
          <w:color w:val="000000"/>
          <w:sz w:val="28"/>
        </w:rPr>
        <w:t xml:space="preserve"> пункта 1 и </w:t>
      </w:r>
      <w:r>
        <w:rPr>
          <w:rFonts w:ascii="Times New Roman"/>
          <w:b w:val="false"/>
          <w:i w:val="false"/>
          <w:color w:val="000000"/>
          <w:sz w:val="28"/>
        </w:rPr>
        <w:t>пункта 2</w:t>
      </w:r>
      <w:r>
        <w:rPr>
          <w:rFonts w:ascii="Times New Roman"/>
          <w:b w:val="false"/>
          <w:i w:val="false"/>
          <w:color w:val="000000"/>
          <w:sz w:val="28"/>
        </w:rPr>
        <w:t xml:space="preserve"> статьи 26 настоящего Закона.</w:t>
      </w:r>
    </w:p>
    <w:bookmarkEnd w:id="297"/>
    <w:bookmarkStart w:name="z1341" w:id="298"/>
    <w:p>
      <w:pPr>
        <w:spacing w:after="0"/>
        <w:ind w:left="0"/>
        <w:jc w:val="both"/>
      </w:pPr>
      <w:r>
        <w:rPr>
          <w:rFonts w:ascii="Times New Roman"/>
          <w:b w:val="false"/>
          <w:i w:val="false"/>
          <w:color w:val="000000"/>
          <w:sz w:val="28"/>
        </w:rPr>
        <w:t>
      Выслуга в прежнем специальном, воинском звании или классном чине засчитывается в срок выслуги для присвоения очередного специального звания.</w:t>
      </w:r>
    </w:p>
    <w:bookmarkEnd w:id="298"/>
    <w:bookmarkStart w:name="z1342" w:id="299"/>
    <w:p>
      <w:pPr>
        <w:spacing w:after="0"/>
        <w:ind w:left="0"/>
        <w:jc w:val="both"/>
      </w:pPr>
      <w:r>
        <w:rPr>
          <w:rFonts w:ascii="Times New Roman"/>
          <w:b w:val="false"/>
          <w:i w:val="false"/>
          <w:color w:val="000000"/>
          <w:sz w:val="28"/>
        </w:rPr>
        <w:t xml:space="preserve">
      Не подлежат переаттестации сотрудники и военнослужащие, перемещенные по службе внутри одного специального государственного органа. Имеющееся у них специальное или воинское звание признается соответствующим равнозначному специальному или воинскому званию, указывающему на принадлежность к тому органу (подразделению), в котором он проходит службу. </w:t>
      </w:r>
    </w:p>
    <w:bookmarkEnd w:id="299"/>
    <w:bookmarkStart w:name="z1189" w:id="300"/>
    <w:p>
      <w:pPr>
        <w:spacing w:after="0"/>
        <w:ind w:left="0"/>
        <w:jc w:val="both"/>
      </w:pPr>
      <w:r>
        <w:rPr>
          <w:rFonts w:ascii="Times New Roman"/>
          <w:b w:val="false"/>
          <w:i w:val="false"/>
          <w:color w:val="000000"/>
          <w:sz w:val="28"/>
        </w:rPr>
        <w:t xml:space="preserve">
      9-1. Сотрудникам, ранее занимавшим политические государственные должности и назначенным на должности не ниже заместителей первых руководителей структурных подразделений и ведомств специального государственного органа, присваивается специальное звание, предусмотренное штатом для занимаемой должности, без применения требований настоящего Закона, за исключением случаев, предусмотренных </w:t>
      </w:r>
      <w:r>
        <w:rPr>
          <w:rFonts w:ascii="Times New Roman"/>
          <w:b w:val="false"/>
          <w:i w:val="false"/>
          <w:color w:val="000000"/>
          <w:sz w:val="28"/>
        </w:rPr>
        <w:t>статьей 27-1</w:t>
      </w:r>
      <w:r>
        <w:rPr>
          <w:rFonts w:ascii="Times New Roman"/>
          <w:b w:val="false"/>
          <w:i w:val="false"/>
          <w:color w:val="000000"/>
          <w:sz w:val="28"/>
        </w:rPr>
        <w:t xml:space="preserve"> настоящего Закона.</w:t>
      </w:r>
    </w:p>
    <w:bookmarkEnd w:id="300"/>
    <w:bookmarkStart w:name="z1186" w:id="301"/>
    <w:p>
      <w:pPr>
        <w:spacing w:after="0"/>
        <w:ind w:left="0"/>
        <w:jc w:val="both"/>
      </w:pPr>
      <w:r>
        <w:rPr>
          <w:rFonts w:ascii="Times New Roman"/>
          <w:b w:val="false"/>
          <w:i w:val="false"/>
          <w:color w:val="000000"/>
          <w:sz w:val="28"/>
        </w:rPr>
        <w:t xml:space="preserve">
      10. Очередное специальное звание присваивается сотруднику по истечении срока выслуги в предыдущем специальном звании, если он занимает штатную должность или проходит службу не на штатной должности в соответствии с подпунктами 5) и 6) </w:t>
      </w:r>
      <w:r>
        <w:rPr>
          <w:rFonts w:ascii="Times New Roman"/>
          <w:b w:val="false"/>
          <w:i w:val="false"/>
          <w:color w:val="000000"/>
          <w:sz w:val="28"/>
        </w:rPr>
        <w:t>пункта 4</w:t>
      </w:r>
      <w:r>
        <w:rPr>
          <w:rFonts w:ascii="Times New Roman"/>
          <w:b w:val="false"/>
          <w:i w:val="false"/>
          <w:color w:val="000000"/>
          <w:sz w:val="28"/>
        </w:rPr>
        <w:t xml:space="preserve"> статьи 33 настоящего Закона, для которой предусмотрено равное или более высокое специальное звание.</w:t>
      </w:r>
    </w:p>
    <w:bookmarkEnd w:id="301"/>
    <w:bookmarkStart w:name="z300" w:id="302"/>
    <w:p>
      <w:pPr>
        <w:spacing w:after="0"/>
        <w:ind w:left="0"/>
        <w:jc w:val="both"/>
      </w:pPr>
      <w:r>
        <w:rPr>
          <w:rFonts w:ascii="Times New Roman"/>
          <w:b w:val="false"/>
          <w:i w:val="false"/>
          <w:color w:val="000000"/>
          <w:sz w:val="28"/>
        </w:rPr>
        <w:t>
      11. При наличии у сотрудника неснятого дисциплинарного взыскания он не может быть представлен к присвоению очередного специального звания.</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Законом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2" w:id="303"/>
    <w:p>
      <w:pPr>
        <w:spacing w:after="0"/>
        <w:ind w:left="0"/>
        <w:jc w:val="both"/>
      </w:pPr>
      <w:r>
        <w:rPr>
          <w:rFonts w:ascii="Times New Roman"/>
          <w:b w:val="false"/>
          <w:i w:val="false"/>
          <w:color w:val="000000"/>
          <w:sz w:val="28"/>
        </w:rPr>
        <w:t>
      13. Срок выслуги в специальных званиях исчисляется со дня присвоения специального звания.</w:t>
      </w:r>
    </w:p>
    <w:bookmarkEnd w:id="303"/>
    <w:bookmarkStart w:name="z303" w:id="304"/>
    <w:p>
      <w:pPr>
        <w:spacing w:after="0"/>
        <w:ind w:left="0"/>
        <w:jc w:val="both"/>
      </w:pPr>
      <w:r>
        <w:rPr>
          <w:rFonts w:ascii="Times New Roman"/>
          <w:b w:val="false"/>
          <w:i w:val="false"/>
          <w:color w:val="000000"/>
          <w:sz w:val="28"/>
        </w:rPr>
        <w:t>
      14. Сотрудникам, прошедшим соответствующую подготовку при назначении на должности сержантского состава, могут быть присвоены специальные звания.</w:t>
      </w:r>
    </w:p>
    <w:bookmarkEnd w:id="304"/>
    <w:bookmarkStart w:name="z304" w:id="305"/>
    <w:p>
      <w:pPr>
        <w:spacing w:after="0"/>
        <w:ind w:left="0"/>
        <w:jc w:val="both"/>
      </w:pPr>
      <w:r>
        <w:rPr>
          <w:rFonts w:ascii="Times New Roman"/>
          <w:b w:val="false"/>
          <w:i w:val="false"/>
          <w:color w:val="000000"/>
          <w:sz w:val="28"/>
        </w:rPr>
        <w:t>
      15. Очередное специальное звание присваивается по истечении установленного срока выслуги в текущем специальном звании и при соответствии присваиваемого специального звания специальному званию по должности, которую занимал перед поступлением на учебу сотрудник, обучающийся в военном, специальном учебном заведении, в организации образования Республики Казахстан и (или) иностранного государства в рамках государственной программы по подготовке государственных служащих.</w:t>
      </w:r>
    </w:p>
    <w:bookmarkEnd w:id="305"/>
    <w:bookmarkStart w:name="z305" w:id="306"/>
    <w:p>
      <w:pPr>
        <w:spacing w:after="0"/>
        <w:ind w:left="0"/>
        <w:jc w:val="both"/>
      </w:pPr>
      <w:r>
        <w:rPr>
          <w:rFonts w:ascii="Times New Roman"/>
          <w:b w:val="false"/>
          <w:i w:val="false"/>
          <w:color w:val="000000"/>
          <w:sz w:val="28"/>
        </w:rPr>
        <w:t>
      16. Сотрудникам, образцово выполняющим служебный долг, проявившим высокий профессионализм и усердие при несении службы или исполнении иных служебных обязанностей, очередное специальное звание может быть присвоено досрочно, но не выше специального звания, предусмотренного по занимаемым ими должностям.</w:t>
      </w:r>
    </w:p>
    <w:bookmarkEnd w:id="306"/>
    <w:bookmarkStart w:name="z306" w:id="307"/>
    <w:p>
      <w:pPr>
        <w:spacing w:after="0"/>
        <w:ind w:left="0"/>
        <w:jc w:val="both"/>
      </w:pPr>
      <w:r>
        <w:rPr>
          <w:rFonts w:ascii="Times New Roman"/>
          <w:b w:val="false"/>
          <w:i w:val="false"/>
          <w:color w:val="000000"/>
          <w:sz w:val="28"/>
        </w:rPr>
        <w:t>
      Досрочное специальное звание присваивается по истечении не менее половины установленного срока выслуги в специальном звании, но не более одного раза в период прохождения службы в специальных званиях младшего и старшего офицерских составов соответственно.</w:t>
      </w:r>
    </w:p>
    <w:bookmarkEnd w:id="307"/>
    <w:bookmarkStart w:name="z307" w:id="308"/>
    <w:p>
      <w:pPr>
        <w:spacing w:after="0"/>
        <w:ind w:left="0"/>
        <w:jc w:val="both"/>
      </w:pPr>
      <w:r>
        <w:rPr>
          <w:rFonts w:ascii="Times New Roman"/>
          <w:b w:val="false"/>
          <w:i w:val="false"/>
          <w:color w:val="000000"/>
          <w:sz w:val="28"/>
        </w:rPr>
        <w:t>
      17. Сотруднику, добившемуся высоких показателей в служебной, боевой подготовке, укреплении служебной дисциплины, овладении сложной техникой или образцово исполняющему служебные обязанности на порученном участке, связанном с решением задач специального государственного органа, может быть присвоено очередное специальное звание до подполковника, а офицерам научно-педагогического состава, имеющим ученую степень, и офицерам медицинских специальностей, осуществляющим лечебную деятельность, до полковника включительно – на одну ступень выше специального звания, предусмотренного по занимаемой должности.</w:t>
      </w:r>
    </w:p>
    <w:bookmarkEnd w:id="308"/>
    <w:bookmarkStart w:name="z308" w:id="309"/>
    <w:p>
      <w:pPr>
        <w:spacing w:after="0"/>
        <w:ind w:left="0"/>
        <w:jc w:val="both"/>
      </w:pPr>
      <w:r>
        <w:rPr>
          <w:rFonts w:ascii="Times New Roman"/>
          <w:b w:val="false"/>
          <w:i w:val="false"/>
          <w:color w:val="000000"/>
          <w:sz w:val="28"/>
        </w:rPr>
        <w:t>
      Очередное специальное звание на одну ступень выше специального звания, предусмотренного по занимаемой должности, присваивается не более одного раза за период службы и по истечении не менее двух установленных сроков выслуги в специальном звании.</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0" w:id="310"/>
    <w:p>
      <w:pPr>
        <w:spacing w:after="0"/>
        <w:ind w:left="0"/>
        <w:jc w:val="both"/>
      </w:pPr>
      <w:r>
        <w:rPr>
          <w:rFonts w:ascii="Times New Roman"/>
          <w:b w:val="false"/>
          <w:i w:val="false"/>
          <w:color w:val="000000"/>
          <w:sz w:val="28"/>
        </w:rPr>
        <w:t>
      19. Гражданину (военнообязанному), лишенному специального звания офицерского или сержантского состава, одновременно с переводом на воинский учет рядового состава начальником местного органа военного управления области (города республиканского значения и столицы) присваивается воинское звание "рядовой".</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19.05.2026 </w:t>
      </w:r>
      <w:r>
        <w:rPr>
          <w:rFonts w:ascii="Times New Roman"/>
          <w:b w:val="false"/>
          <w:i w:val="false"/>
          <w:color w:val="000000"/>
          <w:sz w:val="28"/>
        </w:rPr>
        <w:t>№ 291-VIII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27-1. Специальное звание высшего офицерского состава</w:t>
      </w:r>
    </w:p>
    <w:bookmarkStart w:name="z1121" w:id="311"/>
    <w:p>
      <w:pPr>
        <w:spacing w:after="0"/>
        <w:ind w:left="0"/>
        <w:jc w:val="both"/>
      </w:pPr>
      <w:r>
        <w:rPr>
          <w:rFonts w:ascii="Times New Roman"/>
          <w:b w:val="false"/>
          <w:i w:val="false"/>
          <w:color w:val="000000"/>
          <w:sz w:val="28"/>
        </w:rPr>
        <w:t xml:space="preserve">
      Специальное звание высшего офицерского состава: </w:t>
      </w:r>
    </w:p>
    <w:bookmarkEnd w:id="311"/>
    <w:bookmarkStart w:name="z1122" w:id="312"/>
    <w:p>
      <w:pPr>
        <w:spacing w:after="0"/>
        <w:ind w:left="0"/>
        <w:jc w:val="both"/>
      </w:pPr>
      <w:r>
        <w:rPr>
          <w:rFonts w:ascii="Times New Roman"/>
          <w:b w:val="false"/>
          <w:i w:val="false"/>
          <w:color w:val="000000"/>
          <w:sz w:val="28"/>
        </w:rPr>
        <w:t xml:space="preserve">
      генерал-майор может быть присвоено сотруднику по истечении трех лет пребывания в специальном звании полковника на должности, предшествующей должности высшего офицерского состава, и не менее одного года службы на должности высшего офицерского состава; </w:t>
      </w:r>
    </w:p>
    <w:bookmarkEnd w:id="312"/>
    <w:bookmarkStart w:name="z1123" w:id="313"/>
    <w:p>
      <w:pPr>
        <w:spacing w:after="0"/>
        <w:ind w:left="0"/>
        <w:jc w:val="both"/>
      </w:pPr>
      <w:r>
        <w:rPr>
          <w:rFonts w:ascii="Times New Roman"/>
          <w:b w:val="false"/>
          <w:i w:val="false"/>
          <w:color w:val="000000"/>
          <w:sz w:val="28"/>
        </w:rPr>
        <w:t>
      генерал-лейтенант может быть присвоено сотруднику, пребывающему в специальном звании генерал-майора не менее трех лет;</w:t>
      </w:r>
    </w:p>
    <w:bookmarkEnd w:id="313"/>
    <w:bookmarkStart w:name="z1124" w:id="314"/>
    <w:p>
      <w:pPr>
        <w:spacing w:after="0"/>
        <w:ind w:left="0"/>
        <w:jc w:val="both"/>
      </w:pPr>
      <w:r>
        <w:rPr>
          <w:rFonts w:ascii="Times New Roman"/>
          <w:b w:val="false"/>
          <w:i w:val="false"/>
          <w:color w:val="000000"/>
          <w:sz w:val="28"/>
        </w:rPr>
        <w:t>
      генерал-полковник может быть присвоено сотруднику, пребывающему в специальном звании генерал-лейтенанта не менее трех лет.</w:t>
      </w:r>
    </w:p>
    <w:bookmarkEnd w:id="314"/>
    <w:bookmarkStart w:name="z1125" w:id="315"/>
    <w:p>
      <w:pPr>
        <w:spacing w:after="0"/>
        <w:ind w:left="0"/>
        <w:jc w:val="both"/>
      </w:pPr>
      <w:r>
        <w:rPr>
          <w:rFonts w:ascii="Times New Roman"/>
          <w:b w:val="false"/>
          <w:i w:val="false"/>
          <w:color w:val="000000"/>
          <w:sz w:val="28"/>
        </w:rPr>
        <w:t>
      По решению Президента Республики Казахстан высшее специальное звание может быть присвоено досрочно.</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27-1 в соответствии с Законом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Снижение, лишение специального звания и восстановление в специальном звании</w:t>
      </w:r>
    </w:p>
    <w:bookmarkStart w:name="z312" w:id="316"/>
    <w:p>
      <w:pPr>
        <w:spacing w:after="0"/>
        <w:ind w:left="0"/>
        <w:jc w:val="both"/>
      </w:pPr>
      <w:r>
        <w:rPr>
          <w:rFonts w:ascii="Times New Roman"/>
          <w:b w:val="false"/>
          <w:i w:val="false"/>
          <w:color w:val="000000"/>
          <w:sz w:val="28"/>
        </w:rPr>
        <w:t>
      1. Сотрудники могут быть снижены в специальном звании на одну ступень:</w:t>
      </w:r>
    </w:p>
    <w:bookmarkEnd w:id="316"/>
    <w:bookmarkStart w:name="z313" w:id="317"/>
    <w:p>
      <w:pPr>
        <w:spacing w:after="0"/>
        <w:ind w:left="0"/>
        <w:jc w:val="both"/>
      </w:pPr>
      <w:r>
        <w:rPr>
          <w:rFonts w:ascii="Times New Roman"/>
          <w:b w:val="false"/>
          <w:i w:val="false"/>
          <w:color w:val="000000"/>
          <w:sz w:val="28"/>
        </w:rPr>
        <w:t>
      1) высший офицерский состав – Президентом Республики Казахстан в порядке, определенном Президентом Республики Казахстан;</w:t>
      </w:r>
    </w:p>
    <w:bookmarkEnd w:id="317"/>
    <w:bookmarkStart w:name="z314" w:id="318"/>
    <w:p>
      <w:pPr>
        <w:spacing w:after="0"/>
        <w:ind w:left="0"/>
        <w:jc w:val="both"/>
      </w:pPr>
      <w:r>
        <w:rPr>
          <w:rFonts w:ascii="Times New Roman"/>
          <w:b w:val="false"/>
          <w:i w:val="false"/>
          <w:color w:val="000000"/>
          <w:sz w:val="28"/>
        </w:rPr>
        <w:t>
      2) офицерский состав (кроме высшего офицерского состава) – первым руководителем специального государственного органа;</w:t>
      </w:r>
    </w:p>
    <w:bookmarkEnd w:id="318"/>
    <w:bookmarkStart w:name="z315" w:id="319"/>
    <w:p>
      <w:pPr>
        <w:spacing w:after="0"/>
        <w:ind w:left="0"/>
        <w:jc w:val="both"/>
      </w:pPr>
      <w:r>
        <w:rPr>
          <w:rFonts w:ascii="Times New Roman"/>
          <w:b w:val="false"/>
          <w:i w:val="false"/>
          <w:color w:val="000000"/>
          <w:sz w:val="28"/>
        </w:rPr>
        <w:t>
      3) иные специальные звания – уполномоченными руководителями.</w:t>
      </w:r>
    </w:p>
    <w:bookmarkEnd w:id="319"/>
    <w:bookmarkStart w:name="z316" w:id="320"/>
    <w:p>
      <w:pPr>
        <w:spacing w:after="0"/>
        <w:ind w:left="0"/>
        <w:jc w:val="both"/>
      </w:pPr>
      <w:r>
        <w:rPr>
          <w:rFonts w:ascii="Times New Roman"/>
          <w:b w:val="false"/>
          <w:i w:val="false"/>
          <w:color w:val="000000"/>
          <w:sz w:val="28"/>
        </w:rPr>
        <w:t>
      2. Сотрудник, сниженный в специальном звании (кроме высшего офицерского состава), восстанавливается в прежнем специальном звании независимо от занимаемой должности приказом уполномоченного руководителя по истечении шести месяцев со дня снижения в специальном звании.</w:t>
      </w:r>
    </w:p>
    <w:bookmarkEnd w:id="320"/>
    <w:p>
      <w:pPr>
        <w:spacing w:after="0"/>
        <w:ind w:left="0"/>
        <w:jc w:val="both"/>
      </w:pPr>
      <w:r>
        <w:rPr>
          <w:rFonts w:ascii="Times New Roman"/>
          <w:b w:val="false"/>
          <w:i w:val="false"/>
          <w:color w:val="000000"/>
          <w:sz w:val="28"/>
        </w:rPr>
        <w:t>
      Срок выслуги в специальном звании прерывается со дня привлечения к дисциплинарной ответственности в виде снижения специального звания и возобновляется со дня восстановления специального звания.</w:t>
      </w:r>
    </w:p>
    <w:p>
      <w:pPr>
        <w:spacing w:after="0"/>
        <w:ind w:left="0"/>
        <w:jc w:val="both"/>
      </w:pPr>
      <w:r>
        <w:rPr>
          <w:rFonts w:ascii="Times New Roman"/>
          <w:b w:val="false"/>
          <w:i w:val="false"/>
          <w:color w:val="000000"/>
          <w:sz w:val="28"/>
        </w:rPr>
        <w:t>
      До восстановления сотрудника в прежнем специальном звании и присвоения ему очередного специального звания повторное понижение в специальном звании не допускается, а принимается иная мера воздействия.</w:t>
      </w:r>
    </w:p>
    <w:p>
      <w:pPr>
        <w:spacing w:after="0"/>
        <w:ind w:left="0"/>
        <w:jc w:val="both"/>
      </w:pPr>
      <w:r>
        <w:rPr>
          <w:rFonts w:ascii="Times New Roman"/>
          <w:b w:val="false"/>
          <w:i w:val="false"/>
          <w:color w:val="000000"/>
          <w:sz w:val="28"/>
        </w:rPr>
        <w:t>
      Восстановление в прежнем специальном звании высшего офицерского состава производится Президентом Республики Казахстан в порядке, определенном Президентом Республики Казахстан.</w:t>
      </w:r>
    </w:p>
    <w:bookmarkStart w:name="z319" w:id="321"/>
    <w:p>
      <w:pPr>
        <w:spacing w:after="0"/>
        <w:ind w:left="0"/>
        <w:jc w:val="both"/>
      </w:pPr>
      <w:r>
        <w:rPr>
          <w:rFonts w:ascii="Times New Roman"/>
          <w:b w:val="false"/>
          <w:i w:val="false"/>
          <w:color w:val="000000"/>
          <w:sz w:val="28"/>
        </w:rPr>
        <w:t>
      3. Сотрудники, совершившие уголовные правонарушения, лишаются специального звания по обвинительному приговору суда, вступившему в законную силу.</w:t>
      </w:r>
    </w:p>
    <w:bookmarkEnd w:id="321"/>
    <w:bookmarkStart w:name="z320" w:id="322"/>
    <w:p>
      <w:pPr>
        <w:spacing w:after="0"/>
        <w:ind w:left="0"/>
        <w:jc w:val="both"/>
      </w:pPr>
      <w:r>
        <w:rPr>
          <w:rFonts w:ascii="Times New Roman"/>
          <w:b w:val="false"/>
          <w:i w:val="false"/>
          <w:color w:val="000000"/>
          <w:sz w:val="28"/>
        </w:rPr>
        <w:t>
      Лишение специальных званий осуществляется в отношении сотрудников:</w:t>
      </w:r>
    </w:p>
    <w:bookmarkEnd w:id="322"/>
    <w:bookmarkStart w:name="z1262" w:id="323"/>
    <w:p>
      <w:pPr>
        <w:spacing w:after="0"/>
        <w:ind w:left="0"/>
        <w:jc w:val="both"/>
      </w:pPr>
      <w:r>
        <w:rPr>
          <w:rFonts w:ascii="Times New Roman"/>
          <w:b w:val="false"/>
          <w:i w:val="false"/>
          <w:color w:val="000000"/>
          <w:sz w:val="28"/>
        </w:rPr>
        <w:t>
      1) высшего офицерского состава – Президентом Республики Казахстан в порядке, определенном Президентом Республики Казахстан;</w:t>
      </w:r>
    </w:p>
    <w:bookmarkEnd w:id="323"/>
    <w:bookmarkStart w:name="z1263" w:id="324"/>
    <w:p>
      <w:pPr>
        <w:spacing w:after="0"/>
        <w:ind w:left="0"/>
        <w:jc w:val="both"/>
      </w:pPr>
      <w:r>
        <w:rPr>
          <w:rFonts w:ascii="Times New Roman"/>
          <w:b w:val="false"/>
          <w:i w:val="false"/>
          <w:color w:val="000000"/>
          <w:sz w:val="28"/>
        </w:rPr>
        <w:t>
      2) полковника – первым руководителем специального государственного органа;</w:t>
      </w:r>
    </w:p>
    <w:bookmarkEnd w:id="324"/>
    <w:bookmarkStart w:name="z1264" w:id="325"/>
    <w:p>
      <w:pPr>
        <w:spacing w:after="0"/>
        <w:ind w:left="0"/>
        <w:jc w:val="both"/>
      </w:pPr>
      <w:r>
        <w:rPr>
          <w:rFonts w:ascii="Times New Roman"/>
          <w:b w:val="false"/>
          <w:i w:val="false"/>
          <w:color w:val="000000"/>
          <w:sz w:val="28"/>
        </w:rPr>
        <w:t>
      3) иных специальных званий – уполномоченными руководителями.</w:t>
      </w:r>
    </w:p>
    <w:bookmarkEnd w:id="325"/>
    <w:bookmarkStart w:name="z321" w:id="326"/>
    <w:p>
      <w:pPr>
        <w:spacing w:after="0"/>
        <w:ind w:left="0"/>
        <w:jc w:val="both"/>
      </w:pPr>
      <w:r>
        <w:rPr>
          <w:rFonts w:ascii="Times New Roman"/>
          <w:b w:val="false"/>
          <w:i w:val="false"/>
          <w:color w:val="000000"/>
          <w:sz w:val="28"/>
        </w:rPr>
        <w:t>
      4. Гражданину, лишенному специального звания в связи с незаконным осуждением, присваивается прежнее специальное звание после вступления в силу решения о его реабилитации с восстановлением прежних прав и льгот, установленных законами и другими нормативными правовыми актами Республики Казахстан.</w:t>
      </w:r>
    </w:p>
    <w:bookmarkEnd w:id="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законами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10.01.2025 </w:t>
      </w:r>
      <w:r>
        <w:rPr>
          <w:rFonts w:ascii="Times New Roman"/>
          <w:b w:val="false"/>
          <w:i w:val="false"/>
          <w:color w:val="000000"/>
          <w:sz w:val="28"/>
        </w:rPr>
        <w:t>№ 156-VIII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Назначение на должности и перемещение сотрудников</w:t>
      </w:r>
    </w:p>
    <w:p>
      <w:pPr>
        <w:spacing w:after="0"/>
        <w:ind w:left="0"/>
        <w:jc w:val="both"/>
      </w:pPr>
      <w:r>
        <w:rPr>
          <w:rFonts w:ascii="Times New Roman"/>
          <w:b w:val="false"/>
          <w:i w:val="false"/>
          <w:color w:val="ff0000"/>
          <w:sz w:val="28"/>
        </w:rPr>
        <w:t xml:space="preserve">
      Сноска. Статья 29 исключена Законом РК от 13.06.2017 </w:t>
      </w:r>
      <w:r>
        <w:rPr>
          <w:rFonts w:ascii="Times New Roman"/>
          <w:b w:val="false"/>
          <w:i w:val="false"/>
          <w:color w:val="ff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30. Порядок назначения на должности</w:t>
      </w:r>
    </w:p>
    <w:bookmarkStart w:name="z327" w:id="327"/>
    <w:p>
      <w:pPr>
        <w:spacing w:after="0"/>
        <w:ind w:left="0"/>
        <w:jc w:val="both"/>
      </w:pPr>
      <w:r>
        <w:rPr>
          <w:rFonts w:ascii="Times New Roman"/>
          <w:b w:val="false"/>
          <w:i w:val="false"/>
          <w:color w:val="000000"/>
          <w:sz w:val="28"/>
        </w:rPr>
        <w:t>
      1. Сотрудник назначается на должность, которой должно соответствовать специальное звание.</w:t>
      </w:r>
    </w:p>
    <w:bookmarkEnd w:id="327"/>
    <w:bookmarkStart w:name="z1127" w:id="328"/>
    <w:p>
      <w:pPr>
        <w:spacing w:after="0"/>
        <w:ind w:left="0"/>
        <w:jc w:val="both"/>
      </w:pPr>
      <w:r>
        <w:rPr>
          <w:rFonts w:ascii="Times New Roman"/>
          <w:b w:val="false"/>
          <w:i w:val="false"/>
          <w:color w:val="000000"/>
          <w:sz w:val="28"/>
        </w:rPr>
        <w:t xml:space="preserve">
      1-1. Перечень должностей и соответствующих им специальных и воинских званий в специальных государственных органах утверждается Президентом Республики Казахстан. </w:t>
      </w:r>
    </w:p>
    <w:bookmarkEnd w:id="328"/>
    <w:bookmarkStart w:name="z1128" w:id="329"/>
    <w:p>
      <w:pPr>
        <w:spacing w:after="0"/>
        <w:ind w:left="0"/>
        <w:jc w:val="both"/>
      </w:pPr>
      <w:r>
        <w:rPr>
          <w:rFonts w:ascii="Times New Roman"/>
          <w:b w:val="false"/>
          <w:i w:val="false"/>
          <w:color w:val="000000"/>
          <w:sz w:val="28"/>
        </w:rPr>
        <w:t>
      1-2. Перечень нетиповых должностей и соответствующих им специальных и воинских званий в специальных государственных органах утверждается первыми руководителями этих органов.</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9" w:id="330"/>
    <w:p>
      <w:pPr>
        <w:spacing w:after="0"/>
        <w:ind w:left="0"/>
        <w:jc w:val="both"/>
      </w:pPr>
      <w:r>
        <w:rPr>
          <w:rFonts w:ascii="Times New Roman"/>
          <w:b w:val="false"/>
          <w:i w:val="false"/>
          <w:color w:val="000000"/>
          <w:sz w:val="28"/>
        </w:rPr>
        <w:t>
      3. Назначение сотрудника на должность производится с учетом уровня образования и профессиональной подготовки, его психологических качеств, состояния здоровья и иных обстоятельств, предусмотренных настоящим Законом.</w:t>
      </w:r>
    </w:p>
    <w:bookmarkEnd w:id="330"/>
    <w:bookmarkStart w:name="z330" w:id="331"/>
    <w:p>
      <w:pPr>
        <w:spacing w:after="0"/>
        <w:ind w:left="0"/>
        <w:jc w:val="both"/>
      </w:pPr>
      <w:r>
        <w:rPr>
          <w:rFonts w:ascii="Times New Roman"/>
          <w:b w:val="false"/>
          <w:i w:val="false"/>
          <w:color w:val="000000"/>
          <w:sz w:val="28"/>
        </w:rPr>
        <w:t>
      4. Назначение сотрудников на должности должно обеспечивать их использование по основной или однопрофильной специальности с учетом имеющегося опыта служебной деятельности. При необходимости использования сотрудников на должностях по новой для них специальности сотрудники, планируемые к назначению или назначенные, в течение года после назначения на должность иного профиля деятельности должны пройти соответствующий курс переподготовки.</w:t>
      </w:r>
    </w:p>
    <w:bookmarkEnd w:id="331"/>
    <w:bookmarkStart w:name="z331" w:id="3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Сотрудник офицерского состава, зачисленный в военное, специальное учебное заведение или направляемый в соответствии с международным договором в организацию образования иностранного государства на обучение по образовательным программам послевузовского образования, освобождается от ранее занимаемой должности и назначается на должность магистранта либо докторанта или адъюнкта военного, специального учебного заведения, за исключением обучающихся с применением дистанционного обучения и (или) онлайн-обучения. </w:t>
      </w:r>
    </w:p>
    <w:bookmarkEnd w:id="332"/>
    <w:bookmarkStart w:name="z1130" w:id="333"/>
    <w:p>
      <w:pPr>
        <w:spacing w:after="0"/>
        <w:ind w:left="0"/>
        <w:jc w:val="both"/>
      </w:pPr>
      <w:r>
        <w:rPr>
          <w:rFonts w:ascii="Times New Roman"/>
          <w:b w:val="false"/>
          <w:i w:val="false"/>
          <w:color w:val="000000"/>
          <w:sz w:val="28"/>
        </w:rPr>
        <w:t xml:space="preserve">
      Сотрудник рядового или сержантского состава, зачисленный в военное, специальное учебное заведение или направляемый в соответствии с международным договором в организацию образования иностранного государства по программам высшего и дополнительного образования, освобождается от ранее занимаемой должности и назначается на должность курсанта или слушателя военного, специального учебного заведения. </w:t>
      </w:r>
    </w:p>
    <w:bookmarkEnd w:id="333"/>
    <w:bookmarkStart w:name="z1131" w:id="334"/>
    <w:p>
      <w:pPr>
        <w:spacing w:after="0"/>
        <w:ind w:left="0"/>
        <w:jc w:val="both"/>
      </w:pPr>
      <w:r>
        <w:rPr>
          <w:rFonts w:ascii="Times New Roman"/>
          <w:b w:val="false"/>
          <w:i w:val="false"/>
          <w:color w:val="000000"/>
          <w:sz w:val="28"/>
        </w:rPr>
        <w:t>
      Гражданин Республики Казахстан, зачисленный в военное, специальное учебное заведение или направляемый в соответствии с международным договором в организацию образования иностранного государства по программам высшего и дополнительного образования, назначается на должность курсанта или слушателя военного, специального учебного заведения.</w:t>
      </w:r>
    </w:p>
    <w:bookmarkEnd w:id="334"/>
    <w:bookmarkStart w:name="z1132" w:id="335"/>
    <w:p>
      <w:pPr>
        <w:spacing w:after="0"/>
        <w:ind w:left="0"/>
        <w:jc w:val="both"/>
      </w:pPr>
      <w:r>
        <w:rPr>
          <w:rFonts w:ascii="Times New Roman"/>
          <w:b w:val="false"/>
          <w:i w:val="false"/>
          <w:color w:val="000000"/>
          <w:sz w:val="28"/>
        </w:rPr>
        <w:t>
      При зачислении в военное, специальное учебное заведение за магистрантом, докторантом, адъюнктом, слушателем и курсантом сохраняется ранее присвоенное ему специальное, воинское звание или классный чин.</w:t>
      </w:r>
    </w:p>
    <w:bookmarkEnd w:id="335"/>
    <w:bookmarkStart w:name="z336" w:id="336"/>
    <w:p>
      <w:pPr>
        <w:spacing w:after="0"/>
        <w:ind w:left="0"/>
        <w:jc w:val="both"/>
      </w:pPr>
      <w:r>
        <w:rPr>
          <w:rFonts w:ascii="Times New Roman"/>
          <w:b w:val="false"/>
          <w:i w:val="false"/>
          <w:color w:val="000000"/>
          <w:sz w:val="28"/>
        </w:rPr>
        <w:t>
      6. Магистранты, докторанты, адъюнкты, отчисленные из военного, специального учебного заведения или организации образования иностранного государства за неуспеваемость или по собственной инициативе, возвращаются в подразделения, из которых они направлены на обучение, на должности не ниже ранее занимаемой должности.</w:t>
      </w:r>
    </w:p>
    <w:bookmarkEnd w:id="336"/>
    <w:bookmarkStart w:name="z337" w:id="337"/>
    <w:p>
      <w:pPr>
        <w:spacing w:after="0"/>
        <w:ind w:left="0"/>
        <w:jc w:val="both"/>
      </w:pPr>
      <w:r>
        <w:rPr>
          <w:rFonts w:ascii="Times New Roman"/>
          <w:b w:val="false"/>
          <w:i w:val="false"/>
          <w:color w:val="000000"/>
          <w:sz w:val="28"/>
        </w:rPr>
        <w:t>
      7. Сотрудники, окончившие военные, специальные учебные заведения или организации образования иностранных государств, назначаются на должности офицерского состава, подлежащие замещению лицами с необходимым уровнем образования и предусмотренные перечнем должностей и соответствующих им специальных званий в специальном государственном органе, утверждаемым Президентом Республики Казахстан (далее – перечень должностей).</w:t>
      </w:r>
    </w:p>
    <w:bookmarkEnd w:id="337"/>
    <w:bookmarkStart w:name="z1278" w:id="338"/>
    <w:p>
      <w:pPr>
        <w:spacing w:after="0"/>
        <w:ind w:left="0"/>
        <w:jc w:val="both"/>
      </w:pPr>
      <w:r>
        <w:rPr>
          <w:rFonts w:ascii="Times New Roman"/>
          <w:b w:val="false"/>
          <w:i w:val="false"/>
          <w:color w:val="000000"/>
          <w:sz w:val="28"/>
        </w:rPr>
        <w:t>
      Сотрудники, с отличием окончившие полный курс очной формы обучения в военном, специальном учебном заведении или организации образования иностранного государства по направлению специальных государственных органов по образовательным программам высшего образования, назначаются на должности офицерского состава в приоритетном порядке, определенном первым руководителем специального государственного органа.</w:t>
      </w:r>
    </w:p>
    <w:bookmarkEnd w:id="338"/>
    <w:bookmarkStart w:name="z338" w:id="339"/>
    <w:p>
      <w:pPr>
        <w:spacing w:after="0"/>
        <w:ind w:left="0"/>
        <w:jc w:val="both"/>
      </w:pPr>
      <w:r>
        <w:rPr>
          <w:rFonts w:ascii="Times New Roman"/>
          <w:b w:val="false"/>
          <w:i w:val="false"/>
          <w:color w:val="000000"/>
          <w:sz w:val="28"/>
        </w:rPr>
        <w:t>
      Сотрудники, окончившие военные, специальные учебные заведения по образовательным программам послевузовского образования или организации образования Республики Казахстан и (или) иностранных государств по образовательным программам послевузовского образования в рамках государственного заказа по подготовке государственных служащих, по окончании обучения назначаются на должности не ниже ранее занимаемой должности.</w:t>
      </w:r>
    </w:p>
    <w:bookmarkEnd w:id="339"/>
    <w:bookmarkStart w:name="z1343" w:id="340"/>
    <w:p>
      <w:pPr>
        <w:spacing w:after="0"/>
        <w:ind w:left="0"/>
        <w:jc w:val="both"/>
      </w:pPr>
      <w:r>
        <w:rPr>
          <w:rFonts w:ascii="Times New Roman"/>
          <w:b w:val="false"/>
          <w:i w:val="false"/>
          <w:color w:val="000000"/>
          <w:sz w:val="28"/>
        </w:rPr>
        <w:t>
      При невозможности назначения на указанные должности такие сотрудники назначаются на иные должности, родственные по профилю подготовки, или зачисляются в распоряжение соответствующего руководителя для дальнейшего назначения на должность.</w:t>
      </w:r>
    </w:p>
    <w:bookmarkEnd w:id="340"/>
    <w:bookmarkStart w:name="z318" w:id="3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При назначении на должности соблюдаются следующие условия:</w:t>
      </w:r>
    </w:p>
    <w:bookmarkEnd w:id="341"/>
    <w:bookmarkStart w:name="z340" w:id="342"/>
    <w:p>
      <w:pPr>
        <w:spacing w:after="0"/>
        <w:ind w:left="0"/>
        <w:jc w:val="both"/>
      </w:pPr>
      <w:r>
        <w:rPr>
          <w:rFonts w:ascii="Times New Roman"/>
          <w:b w:val="false"/>
          <w:i w:val="false"/>
          <w:color w:val="000000"/>
          <w:sz w:val="28"/>
        </w:rPr>
        <w:t>
      1) на должности сержантского и офицерского составов назначаются сотрудники соответствующего состава.</w:t>
      </w:r>
    </w:p>
    <w:bookmarkEnd w:id="342"/>
    <w:bookmarkStart w:name="z341" w:id="343"/>
    <w:p>
      <w:pPr>
        <w:spacing w:after="0"/>
        <w:ind w:left="0"/>
        <w:jc w:val="both"/>
      </w:pPr>
      <w:r>
        <w:rPr>
          <w:rFonts w:ascii="Times New Roman"/>
          <w:b w:val="false"/>
          <w:i w:val="false"/>
          <w:color w:val="000000"/>
          <w:sz w:val="28"/>
        </w:rPr>
        <w:t>
      При невозможности назначения на указанные должности сотрудников соответствующего состава на них могут быть назначены сотрудники нижестоящего состава в порядке, определяемом первым руководителем специального государственного органа;</w:t>
      </w:r>
    </w:p>
    <w:bookmarkEnd w:id="343"/>
    <w:bookmarkStart w:name="z342" w:id="344"/>
    <w:p>
      <w:pPr>
        <w:spacing w:after="0"/>
        <w:ind w:left="0"/>
        <w:jc w:val="both"/>
      </w:pPr>
      <w:r>
        <w:rPr>
          <w:rFonts w:ascii="Times New Roman"/>
          <w:b w:val="false"/>
          <w:i w:val="false"/>
          <w:color w:val="000000"/>
          <w:sz w:val="28"/>
        </w:rPr>
        <w:t xml:space="preserve">
      2) назначение на должности сотрудников, зачисленных в распоряжение соответствующих руководителей, производится в возможно короткий срок, не превышающий сроки, установленные </w:t>
      </w:r>
      <w:r>
        <w:rPr>
          <w:rFonts w:ascii="Times New Roman"/>
          <w:b w:val="false"/>
          <w:i w:val="false"/>
          <w:color w:val="000000"/>
          <w:sz w:val="28"/>
        </w:rPr>
        <w:t>пунктом 4</w:t>
      </w:r>
      <w:r>
        <w:rPr>
          <w:rFonts w:ascii="Times New Roman"/>
          <w:b w:val="false"/>
          <w:i w:val="false"/>
          <w:color w:val="000000"/>
          <w:sz w:val="28"/>
        </w:rPr>
        <w:t xml:space="preserve"> статьи 33 настоящего Закона;</w:t>
      </w:r>
    </w:p>
    <w:bookmarkEnd w:id="344"/>
    <w:bookmarkStart w:name="z343" w:id="345"/>
    <w:p>
      <w:pPr>
        <w:spacing w:after="0"/>
        <w:ind w:left="0"/>
        <w:jc w:val="both"/>
      </w:pPr>
      <w:r>
        <w:rPr>
          <w:rFonts w:ascii="Times New Roman"/>
          <w:b w:val="false"/>
          <w:i w:val="false"/>
          <w:color w:val="000000"/>
          <w:sz w:val="28"/>
        </w:rPr>
        <w:t>
      3) представляется заключение военно-врачебной комиссии о категории годности к службе, если по перемещаемой должности предусмотрены более высокие требования к состоянию здоровья;</w:t>
      </w:r>
    </w:p>
    <w:bookmarkEnd w:id="345"/>
    <w:bookmarkStart w:name="z344" w:id="346"/>
    <w:p>
      <w:pPr>
        <w:spacing w:after="0"/>
        <w:ind w:left="0"/>
        <w:jc w:val="both"/>
      </w:pPr>
      <w:r>
        <w:rPr>
          <w:rFonts w:ascii="Times New Roman"/>
          <w:b w:val="false"/>
          <w:i w:val="false"/>
          <w:color w:val="000000"/>
          <w:sz w:val="28"/>
        </w:rPr>
        <w:t>
      4) в случае, если сотруднику отказано в допуске к сведениям, составляющим государственные секреты, или указанный допуск прекращен, он назначается в установленном порядке на должность, не связанную с допуском к сведениям, составляющим государственные секреты, или подлежит увольнению со службы;</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5) предусматривается в редакции Закона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сотрудникам, состоящим между собой в близком родстве, в соответствии с законодательством Республики Казахстан не разрешается проходить службу при их непосредственном подчинении друг другу.</w:t>
      </w:r>
    </w:p>
    <w:bookmarkStart w:name="z335" w:id="347"/>
    <w:p>
      <w:pPr>
        <w:spacing w:after="0"/>
        <w:ind w:left="0"/>
        <w:jc w:val="both"/>
      </w:pPr>
      <w:r>
        <w:rPr>
          <w:rFonts w:ascii="Times New Roman"/>
          <w:b w:val="false"/>
          <w:i w:val="false"/>
          <w:color w:val="000000"/>
          <w:sz w:val="28"/>
        </w:rPr>
        <w:t>
      8-1. При невозможности назначения сотрудников соответствующего состава на штатные должности сотрудников медицинских специальностей, осуществляющих лечебную деятельность, профессорско-преподавательского состава или научных сотрудников на них могут быть назначены, в том числе временно, работники соответствующего профиля в порядке, определяемом первым руководителем специального государственного органа. При этом должностной оклад работника устанавливается по занимаемой штатной должности сотрудников медицинских специальностей, осуществляющих лечебную деятельность, профессорско-преподавательского состава или научных сотрудников.</w:t>
      </w:r>
    </w:p>
    <w:bookmarkEnd w:id="347"/>
    <w:bookmarkStart w:name="z1344" w:id="348"/>
    <w:p>
      <w:pPr>
        <w:spacing w:after="0"/>
        <w:ind w:left="0"/>
        <w:jc w:val="both"/>
      </w:pPr>
      <w:r>
        <w:rPr>
          <w:rFonts w:ascii="Times New Roman"/>
          <w:b w:val="false"/>
          <w:i w:val="false"/>
          <w:color w:val="000000"/>
          <w:sz w:val="28"/>
        </w:rPr>
        <w:t>
      Работники, временно назначенные на штатные должности сотрудников медицинских специальностей, осуществляющих лечебную деятельность, профессорско-преподавательского состава или научных сотрудников, при назначении на эти должности сотрудников назначаются на другие штатные должности, а в случае невозможности их назначения на указанные должности увольняются в установленном порядке.</w:t>
      </w:r>
    </w:p>
    <w:bookmarkEnd w:id="348"/>
    <w:bookmarkStart w:name="z346" w:id="349"/>
    <w:p>
      <w:pPr>
        <w:spacing w:after="0"/>
        <w:ind w:left="0"/>
        <w:jc w:val="both"/>
      </w:pPr>
      <w:r>
        <w:rPr>
          <w:rFonts w:ascii="Times New Roman"/>
          <w:b w:val="false"/>
          <w:i w:val="false"/>
          <w:color w:val="000000"/>
          <w:sz w:val="28"/>
        </w:rPr>
        <w:t>
      9. Сотрудники могут назначаться на вышестоящую, равную или нижестоящую должности.</w:t>
      </w:r>
    </w:p>
    <w:bookmarkEnd w:id="349"/>
    <w:bookmarkStart w:name="z347" w:id="350"/>
    <w:p>
      <w:pPr>
        <w:spacing w:after="0"/>
        <w:ind w:left="0"/>
        <w:jc w:val="both"/>
      </w:pPr>
      <w:r>
        <w:rPr>
          <w:rFonts w:ascii="Times New Roman"/>
          <w:b w:val="false"/>
          <w:i w:val="false"/>
          <w:color w:val="000000"/>
          <w:sz w:val="28"/>
        </w:rPr>
        <w:t>
      10. Должность считается вышестоящей, если соответствующим Перечнем должностей ей соответствует более высокое специальное звание, чем специальное звание по прежней должности, а при равенстве предусмотренных штатом специальных званий более высокий уровень квалификационных требований или органа управления.</w:t>
      </w:r>
    </w:p>
    <w:bookmarkEnd w:id="350"/>
    <w:bookmarkStart w:name="z348" w:id="351"/>
    <w:p>
      <w:pPr>
        <w:spacing w:after="0"/>
        <w:ind w:left="0"/>
        <w:jc w:val="both"/>
      </w:pPr>
      <w:r>
        <w:rPr>
          <w:rFonts w:ascii="Times New Roman"/>
          <w:b w:val="false"/>
          <w:i w:val="false"/>
          <w:color w:val="000000"/>
          <w:sz w:val="28"/>
        </w:rPr>
        <w:t>
      11. Назначение сотрудника на вышестоящую должность производится в порядке продвижения по службе.</w:t>
      </w:r>
    </w:p>
    <w:bookmarkEnd w:id="351"/>
    <w:bookmarkStart w:name="z349" w:id="352"/>
    <w:p>
      <w:pPr>
        <w:spacing w:after="0"/>
        <w:ind w:left="0"/>
        <w:jc w:val="both"/>
      </w:pPr>
      <w:r>
        <w:rPr>
          <w:rFonts w:ascii="Times New Roman"/>
          <w:b w:val="false"/>
          <w:i w:val="false"/>
          <w:color w:val="000000"/>
          <w:sz w:val="28"/>
        </w:rPr>
        <w:t>
      На вышестоящую должность назначается сотрудник, рекомендованный аттестационной комиссией.</w:t>
      </w:r>
    </w:p>
    <w:bookmarkEnd w:id="352"/>
    <w:bookmarkStart w:name="z350" w:id="353"/>
    <w:p>
      <w:pPr>
        <w:spacing w:after="0"/>
        <w:ind w:left="0"/>
        <w:jc w:val="both"/>
      </w:pPr>
      <w:r>
        <w:rPr>
          <w:rFonts w:ascii="Times New Roman"/>
          <w:b w:val="false"/>
          <w:i w:val="false"/>
          <w:color w:val="000000"/>
          <w:sz w:val="28"/>
        </w:rPr>
        <w:t>
      12. Должности считаются равными, если им соответствуют равное специальное звание, а также равные квалификационные требования или уровень органов управления.</w:t>
      </w:r>
    </w:p>
    <w:bookmarkEnd w:id="353"/>
    <w:bookmarkStart w:name="z351" w:id="354"/>
    <w:p>
      <w:pPr>
        <w:spacing w:after="0"/>
        <w:ind w:left="0"/>
        <w:jc w:val="both"/>
      </w:pPr>
      <w:r>
        <w:rPr>
          <w:rFonts w:ascii="Times New Roman"/>
          <w:b w:val="false"/>
          <w:i w:val="false"/>
          <w:color w:val="000000"/>
          <w:sz w:val="28"/>
        </w:rPr>
        <w:t>
      13. Назначение сотрудника на равную должность производится:</w:t>
      </w:r>
    </w:p>
    <w:bookmarkEnd w:id="354"/>
    <w:bookmarkStart w:name="z352" w:id="355"/>
    <w:p>
      <w:pPr>
        <w:spacing w:after="0"/>
        <w:ind w:left="0"/>
        <w:jc w:val="both"/>
      </w:pPr>
      <w:r>
        <w:rPr>
          <w:rFonts w:ascii="Times New Roman"/>
          <w:b w:val="false"/>
          <w:i w:val="false"/>
          <w:color w:val="000000"/>
          <w:sz w:val="28"/>
        </w:rPr>
        <w:t>
      1) в связи с организационно-штатными мероприятиями;</w:t>
      </w:r>
    </w:p>
    <w:bookmarkEnd w:id="355"/>
    <w:bookmarkStart w:name="z353" w:id="356"/>
    <w:p>
      <w:pPr>
        <w:spacing w:after="0"/>
        <w:ind w:left="0"/>
        <w:jc w:val="both"/>
      </w:pPr>
      <w:r>
        <w:rPr>
          <w:rFonts w:ascii="Times New Roman"/>
          <w:b w:val="false"/>
          <w:i w:val="false"/>
          <w:color w:val="000000"/>
          <w:sz w:val="28"/>
        </w:rPr>
        <w:t>
      2) для целесообразного использования сотрудника на службе;</w:t>
      </w:r>
    </w:p>
    <w:bookmarkEnd w:id="356"/>
    <w:bookmarkStart w:name="z354" w:id="357"/>
    <w:p>
      <w:pPr>
        <w:spacing w:after="0"/>
        <w:ind w:left="0"/>
        <w:jc w:val="both"/>
      </w:pPr>
      <w:r>
        <w:rPr>
          <w:rFonts w:ascii="Times New Roman"/>
          <w:b w:val="false"/>
          <w:i w:val="false"/>
          <w:color w:val="000000"/>
          <w:sz w:val="28"/>
        </w:rPr>
        <w:t xml:space="preserve">
      3) по семейным обстоятельствам согласно рапорту сотрудника, проходящего службу по контракту, при наличии условий, предусмотренных подпунктом 2) </w:t>
      </w:r>
      <w:r>
        <w:rPr>
          <w:rFonts w:ascii="Times New Roman"/>
          <w:b w:val="false"/>
          <w:i w:val="false"/>
          <w:color w:val="000000"/>
          <w:sz w:val="28"/>
        </w:rPr>
        <w:t>пункта 2</w:t>
      </w:r>
      <w:r>
        <w:rPr>
          <w:rFonts w:ascii="Times New Roman"/>
          <w:b w:val="false"/>
          <w:i w:val="false"/>
          <w:color w:val="000000"/>
          <w:sz w:val="28"/>
        </w:rPr>
        <w:t xml:space="preserve"> статьи 49 настоящего Закона;</w:t>
      </w:r>
    </w:p>
    <w:bookmarkEnd w:id="357"/>
    <w:bookmarkStart w:name="z355" w:id="358"/>
    <w:p>
      <w:pPr>
        <w:spacing w:after="0"/>
        <w:ind w:left="0"/>
        <w:jc w:val="both"/>
      </w:pPr>
      <w:r>
        <w:rPr>
          <w:rFonts w:ascii="Times New Roman"/>
          <w:b w:val="false"/>
          <w:i w:val="false"/>
          <w:color w:val="000000"/>
          <w:sz w:val="28"/>
        </w:rPr>
        <w:t>
      4) по состоянию здоровья в соответствии с заключением военно-врачебной комиссии.</w:t>
      </w:r>
    </w:p>
    <w:bookmarkEnd w:id="358"/>
    <w:bookmarkStart w:name="z356" w:id="359"/>
    <w:p>
      <w:pPr>
        <w:spacing w:after="0"/>
        <w:ind w:left="0"/>
        <w:jc w:val="both"/>
      </w:pPr>
      <w:r>
        <w:rPr>
          <w:rFonts w:ascii="Times New Roman"/>
          <w:b w:val="false"/>
          <w:i w:val="false"/>
          <w:color w:val="000000"/>
          <w:sz w:val="28"/>
        </w:rPr>
        <w:t>
      14. Должность считается нижестоящей, если ей соответствуют низшее специальное звание, а также более низкие квалификационные требования или уровень органов управления.</w:t>
      </w:r>
    </w:p>
    <w:bookmarkEnd w:id="359"/>
    <w:bookmarkStart w:name="z357" w:id="360"/>
    <w:p>
      <w:pPr>
        <w:spacing w:after="0"/>
        <w:ind w:left="0"/>
        <w:jc w:val="both"/>
      </w:pPr>
      <w:r>
        <w:rPr>
          <w:rFonts w:ascii="Times New Roman"/>
          <w:b w:val="false"/>
          <w:i w:val="false"/>
          <w:color w:val="000000"/>
          <w:sz w:val="28"/>
        </w:rPr>
        <w:t>
      15. Назначение на нижестоящую должность производится:</w:t>
      </w:r>
    </w:p>
    <w:bookmarkEnd w:id="360"/>
    <w:bookmarkStart w:name="z358" w:id="361"/>
    <w:p>
      <w:pPr>
        <w:spacing w:after="0"/>
        <w:ind w:left="0"/>
        <w:jc w:val="both"/>
      </w:pPr>
      <w:r>
        <w:rPr>
          <w:rFonts w:ascii="Times New Roman"/>
          <w:b w:val="false"/>
          <w:i w:val="false"/>
          <w:color w:val="000000"/>
          <w:sz w:val="28"/>
        </w:rPr>
        <w:t>
      1) с согласия сотрудника:</w:t>
      </w:r>
    </w:p>
    <w:bookmarkEnd w:id="361"/>
    <w:bookmarkStart w:name="z359" w:id="362"/>
    <w:p>
      <w:pPr>
        <w:spacing w:after="0"/>
        <w:ind w:left="0"/>
        <w:jc w:val="both"/>
      </w:pPr>
      <w:r>
        <w:rPr>
          <w:rFonts w:ascii="Times New Roman"/>
          <w:b w:val="false"/>
          <w:i w:val="false"/>
          <w:color w:val="000000"/>
          <w:sz w:val="28"/>
        </w:rPr>
        <w:t>
      в связи с организационно-штатными мероприятиями при отсутствии вакантной должности, равной его профилю подготовки;</w:t>
      </w:r>
    </w:p>
    <w:bookmarkEnd w:id="362"/>
    <w:bookmarkStart w:name="z360" w:id="363"/>
    <w:p>
      <w:pPr>
        <w:spacing w:after="0"/>
        <w:ind w:left="0"/>
        <w:jc w:val="both"/>
      </w:pPr>
      <w:r>
        <w:rPr>
          <w:rFonts w:ascii="Times New Roman"/>
          <w:b w:val="false"/>
          <w:i w:val="false"/>
          <w:color w:val="000000"/>
          <w:sz w:val="28"/>
        </w:rPr>
        <w:t xml:space="preserve">
      по семейным обстоятельствам, определенным </w:t>
      </w:r>
      <w:r>
        <w:rPr>
          <w:rFonts w:ascii="Times New Roman"/>
          <w:b w:val="false"/>
          <w:i w:val="false"/>
          <w:color w:val="000000"/>
          <w:sz w:val="28"/>
        </w:rPr>
        <w:t>подпунктом 2)</w:t>
      </w:r>
      <w:r>
        <w:rPr>
          <w:rFonts w:ascii="Times New Roman"/>
          <w:b w:val="false"/>
          <w:i w:val="false"/>
          <w:color w:val="000000"/>
          <w:sz w:val="28"/>
        </w:rPr>
        <w:t xml:space="preserve"> пункта 2 статьи 49 настоящего Закона, подтверждающимся актом обследования семейно-имущественного положения, за исключением случая, предусмотренного абзацем четвертым настоящего подпункта;</w:t>
      </w:r>
    </w:p>
    <w:bookmarkEnd w:id="363"/>
    <w:bookmarkStart w:name="z1217" w:id="364"/>
    <w:p>
      <w:pPr>
        <w:spacing w:after="0"/>
        <w:ind w:left="0"/>
        <w:jc w:val="both"/>
      </w:pPr>
      <w:r>
        <w:rPr>
          <w:rFonts w:ascii="Times New Roman"/>
          <w:b w:val="false"/>
          <w:i w:val="false"/>
          <w:color w:val="000000"/>
          <w:sz w:val="28"/>
        </w:rPr>
        <w:t>
      по рапорту сотрудника, супруг (супруга) которого проходит службу в ином населенном пункте;</w:t>
      </w:r>
    </w:p>
    <w:bookmarkEnd w:id="364"/>
    <w:bookmarkStart w:name="z361" w:id="365"/>
    <w:p>
      <w:pPr>
        <w:spacing w:after="0"/>
        <w:ind w:left="0"/>
        <w:jc w:val="both"/>
      </w:pPr>
      <w:r>
        <w:rPr>
          <w:rFonts w:ascii="Times New Roman"/>
          <w:b w:val="false"/>
          <w:i w:val="false"/>
          <w:color w:val="000000"/>
          <w:sz w:val="28"/>
        </w:rPr>
        <w:t>
      по состоянию здоровья в соответствии с заключением военно-врачебной комиссии;</w:t>
      </w:r>
    </w:p>
    <w:bookmarkEnd w:id="365"/>
    <w:bookmarkStart w:name="z362" w:id="366"/>
    <w:p>
      <w:pPr>
        <w:spacing w:after="0"/>
        <w:ind w:left="0"/>
        <w:jc w:val="both"/>
      </w:pPr>
      <w:r>
        <w:rPr>
          <w:rFonts w:ascii="Times New Roman"/>
          <w:b w:val="false"/>
          <w:i w:val="false"/>
          <w:color w:val="000000"/>
          <w:sz w:val="28"/>
        </w:rPr>
        <w:t xml:space="preserve">
      в период нахождения в распоряжении уполномоченного руководителя, за исключением обстоятельств, определенных подпунктом 4) </w:t>
      </w:r>
      <w:r>
        <w:rPr>
          <w:rFonts w:ascii="Times New Roman"/>
          <w:b w:val="false"/>
          <w:i w:val="false"/>
          <w:color w:val="000000"/>
          <w:sz w:val="28"/>
        </w:rPr>
        <w:t>пункта 4</w:t>
      </w:r>
      <w:r>
        <w:rPr>
          <w:rFonts w:ascii="Times New Roman"/>
          <w:b w:val="false"/>
          <w:i w:val="false"/>
          <w:color w:val="000000"/>
          <w:sz w:val="28"/>
        </w:rPr>
        <w:t xml:space="preserve"> статьи 33 настоящего Закона;</w:t>
      </w:r>
    </w:p>
    <w:bookmarkEnd w:id="366"/>
    <w:bookmarkStart w:name="z363" w:id="367"/>
    <w:p>
      <w:pPr>
        <w:spacing w:after="0"/>
        <w:ind w:left="0"/>
        <w:jc w:val="both"/>
      </w:pPr>
      <w:r>
        <w:rPr>
          <w:rFonts w:ascii="Times New Roman"/>
          <w:b w:val="false"/>
          <w:i w:val="false"/>
          <w:color w:val="000000"/>
          <w:sz w:val="28"/>
        </w:rPr>
        <w:t>
      2) без согласия сотрудника по рекомендации аттестационной комиссии, утвержденной уполномоченным руководителем, не ниже чем на одну ступень.</w:t>
      </w:r>
    </w:p>
    <w:bookmarkEnd w:id="367"/>
    <w:bookmarkStart w:name="z364" w:id="368"/>
    <w:p>
      <w:pPr>
        <w:spacing w:after="0"/>
        <w:ind w:left="0"/>
        <w:jc w:val="both"/>
      </w:pPr>
      <w:r>
        <w:rPr>
          <w:rFonts w:ascii="Times New Roman"/>
          <w:b w:val="false"/>
          <w:i w:val="false"/>
          <w:color w:val="000000"/>
          <w:sz w:val="28"/>
        </w:rPr>
        <w:t>
      16. При перемещении сотрудника, освобождении от должности, зачислении в распоряжение уполномоченного руководителя, увольнении, присвоении, снижении, лишении, восстановлении специального звания, а также при заключении нового контракта оформляется представление в порядке, определяемом первым руководителем специального государственного органа.</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149-VIII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19.05.2026 </w:t>
      </w:r>
      <w:r>
        <w:rPr>
          <w:rFonts w:ascii="Times New Roman"/>
          <w:b w:val="false"/>
          <w:i w:val="false"/>
          <w:color w:val="000000"/>
          <w:sz w:val="28"/>
        </w:rPr>
        <w:t>№ 291-VIII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Порядок перемещения сотрудников</w:t>
      </w:r>
    </w:p>
    <w:bookmarkStart w:name="z366" w:id="369"/>
    <w:p>
      <w:pPr>
        <w:spacing w:after="0"/>
        <w:ind w:left="0"/>
        <w:jc w:val="both"/>
      </w:pPr>
      <w:r>
        <w:rPr>
          <w:rFonts w:ascii="Times New Roman"/>
          <w:b w:val="false"/>
          <w:i w:val="false"/>
          <w:color w:val="000000"/>
          <w:sz w:val="28"/>
        </w:rPr>
        <w:t>
      1. Перемещение сотрудника – это изменение его должностного положения или места службы.</w:t>
      </w:r>
    </w:p>
    <w:bookmarkEnd w:id="369"/>
    <w:bookmarkStart w:name="z368" w:id="370"/>
    <w:p>
      <w:pPr>
        <w:spacing w:after="0"/>
        <w:ind w:left="0"/>
        <w:jc w:val="both"/>
      </w:pPr>
      <w:r>
        <w:rPr>
          <w:rFonts w:ascii="Times New Roman"/>
          <w:b w:val="false"/>
          <w:i w:val="false"/>
          <w:color w:val="000000"/>
          <w:sz w:val="28"/>
        </w:rPr>
        <w:t>
      Перемещение производится в случаях:</w:t>
      </w:r>
    </w:p>
    <w:bookmarkEnd w:id="370"/>
    <w:bookmarkStart w:name="z369" w:id="371"/>
    <w:p>
      <w:pPr>
        <w:spacing w:after="0"/>
        <w:ind w:left="0"/>
        <w:jc w:val="both"/>
      </w:pPr>
      <w:r>
        <w:rPr>
          <w:rFonts w:ascii="Times New Roman"/>
          <w:b w:val="false"/>
          <w:i w:val="false"/>
          <w:color w:val="000000"/>
          <w:sz w:val="28"/>
        </w:rPr>
        <w:t>
      1) назначения на должность;</w:t>
      </w:r>
    </w:p>
    <w:bookmarkEnd w:id="371"/>
    <w:bookmarkStart w:name="z370" w:id="372"/>
    <w:p>
      <w:pPr>
        <w:spacing w:after="0"/>
        <w:ind w:left="0"/>
        <w:jc w:val="both"/>
      </w:pPr>
      <w:r>
        <w:rPr>
          <w:rFonts w:ascii="Times New Roman"/>
          <w:b w:val="false"/>
          <w:i w:val="false"/>
          <w:color w:val="000000"/>
          <w:sz w:val="28"/>
        </w:rPr>
        <w:t>
      2) прикомандирования;</w:t>
      </w:r>
    </w:p>
    <w:bookmarkEnd w:id="372"/>
    <w:bookmarkStart w:name="z371" w:id="373"/>
    <w:p>
      <w:pPr>
        <w:spacing w:after="0"/>
        <w:ind w:left="0"/>
        <w:jc w:val="both"/>
      </w:pPr>
      <w:r>
        <w:rPr>
          <w:rFonts w:ascii="Times New Roman"/>
          <w:b w:val="false"/>
          <w:i w:val="false"/>
          <w:color w:val="000000"/>
          <w:sz w:val="28"/>
        </w:rPr>
        <w:t xml:space="preserve">
      3) зачисления в распоряжение уполномоченного руководителя по основаниям, указанным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4 статьи 33 настоящего Закона;</w:t>
      </w:r>
    </w:p>
    <w:bookmarkEnd w:id="373"/>
    <w:bookmarkStart w:name="z372" w:id="374"/>
    <w:p>
      <w:pPr>
        <w:spacing w:after="0"/>
        <w:ind w:left="0"/>
        <w:jc w:val="both"/>
      </w:pPr>
      <w:r>
        <w:rPr>
          <w:rFonts w:ascii="Times New Roman"/>
          <w:b w:val="false"/>
          <w:i w:val="false"/>
          <w:color w:val="000000"/>
          <w:sz w:val="28"/>
        </w:rPr>
        <w:t>
      4) зачисления в военные, специальные учебные заведения;</w:t>
      </w:r>
    </w:p>
    <w:bookmarkEnd w:id="374"/>
    <w:bookmarkStart w:name="z1218" w:id="375"/>
    <w:p>
      <w:pPr>
        <w:spacing w:after="0"/>
        <w:ind w:left="0"/>
        <w:jc w:val="both"/>
      </w:pPr>
      <w:r>
        <w:rPr>
          <w:rFonts w:ascii="Times New Roman"/>
          <w:b w:val="false"/>
          <w:i w:val="false"/>
          <w:color w:val="000000"/>
          <w:sz w:val="28"/>
        </w:rPr>
        <w:t>
      4-1) перевода между подразделениями специального государственного органа;</w:t>
      </w:r>
    </w:p>
    <w:bookmarkEnd w:id="375"/>
    <w:bookmarkStart w:name="z373" w:id="376"/>
    <w:p>
      <w:pPr>
        <w:spacing w:after="0"/>
        <w:ind w:left="0"/>
        <w:jc w:val="both"/>
      </w:pPr>
      <w:r>
        <w:rPr>
          <w:rFonts w:ascii="Times New Roman"/>
          <w:b w:val="false"/>
          <w:i w:val="false"/>
          <w:color w:val="000000"/>
          <w:sz w:val="28"/>
        </w:rPr>
        <w:t>
      5) перевода из одного специального государственного органа в другой либо из Вооруженных Сил Республики Казахстан, других войск и воинских формирований, правоохранительных органов в специальный государственный орган и наоборот;</w:t>
      </w:r>
    </w:p>
    <w:bookmarkEnd w:id="376"/>
    <w:bookmarkStart w:name="z374" w:id="377"/>
    <w:p>
      <w:pPr>
        <w:spacing w:after="0"/>
        <w:ind w:left="0"/>
        <w:jc w:val="both"/>
      </w:pPr>
      <w:r>
        <w:rPr>
          <w:rFonts w:ascii="Times New Roman"/>
          <w:b w:val="false"/>
          <w:i w:val="false"/>
          <w:color w:val="000000"/>
          <w:sz w:val="28"/>
        </w:rPr>
        <w:t>
      6) изменения пункта постоянной дислокации подразделения.</w:t>
      </w:r>
    </w:p>
    <w:bookmarkEnd w:id="377"/>
    <w:bookmarkStart w:name="z1219" w:id="378"/>
    <w:p>
      <w:pPr>
        <w:spacing w:after="0"/>
        <w:ind w:left="0"/>
        <w:jc w:val="both"/>
      </w:pPr>
      <w:r>
        <w:rPr>
          <w:rFonts w:ascii="Times New Roman"/>
          <w:b w:val="false"/>
          <w:i w:val="false"/>
          <w:color w:val="000000"/>
          <w:sz w:val="28"/>
        </w:rPr>
        <w:t>
      7) отчисления магистрантов, докторантов и адъюнктов из военного, специального учебного заведения либо организации образования иностранного государства за неуспеваемость или по собственной инициативе.</w:t>
      </w:r>
    </w:p>
    <w:bookmarkEnd w:id="378"/>
    <w:bookmarkStart w:name="z375" w:id="379"/>
    <w:p>
      <w:pPr>
        <w:spacing w:after="0"/>
        <w:ind w:left="0"/>
        <w:jc w:val="both"/>
      </w:pPr>
      <w:r>
        <w:rPr>
          <w:rFonts w:ascii="Times New Roman"/>
          <w:b w:val="false"/>
          <w:i w:val="false"/>
          <w:color w:val="000000"/>
          <w:sz w:val="28"/>
        </w:rPr>
        <w:t>
      2. Перемещение сотрудника при изменении пункта постоянной дислокации подразделения, осуществляемое в соответствии с организационно-штатными мероприятиями, а также назначении на равную или вышестоящую должность независимо от пункта постоянной дислокации подразделения, производится без его согласия решением уполномоченного руководителя, которому предоставлено данное право первым руководителем специального государственного органа.</w:t>
      </w:r>
    </w:p>
    <w:bookmarkEnd w:id="379"/>
    <w:bookmarkStart w:name="z376" w:id="380"/>
    <w:p>
      <w:pPr>
        <w:spacing w:after="0"/>
        <w:ind w:left="0"/>
        <w:jc w:val="both"/>
      </w:pPr>
      <w:r>
        <w:rPr>
          <w:rFonts w:ascii="Times New Roman"/>
          <w:b w:val="false"/>
          <w:i w:val="false"/>
          <w:color w:val="000000"/>
          <w:sz w:val="28"/>
        </w:rPr>
        <w:t>
      3. Перемещение сотрудника производится только после сдачи дел и должности в порядке, установленном законодательством Республики Казахстан.</w:t>
      </w:r>
    </w:p>
    <w:bookmarkEnd w:id="380"/>
    <w:bookmarkStart w:name="z377" w:id="381"/>
    <w:p>
      <w:pPr>
        <w:spacing w:after="0"/>
        <w:ind w:left="0"/>
        <w:jc w:val="both"/>
      </w:pPr>
      <w:r>
        <w:rPr>
          <w:rFonts w:ascii="Times New Roman"/>
          <w:b w:val="false"/>
          <w:i w:val="false"/>
          <w:color w:val="000000"/>
          <w:sz w:val="28"/>
        </w:rPr>
        <w:t>
      Начало сдачи дел и должности определяется уполномоченным руководителем со дня поступления выписки из приказа по личному составу или письменного уведомления о перемещении сотрудника, но не позднее семи суток с даты поступления уведомления, а для сотрудника, находящегося в отпуске или на лечении, – со дня его прибытия.</w:t>
      </w:r>
    </w:p>
    <w:bookmarkEnd w:id="381"/>
    <w:p>
      <w:pPr>
        <w:spacing w:after="0"/>
        <w:ind w:left="0"/>
        <w:jc w:val="both"/>
      </w:pPr>
      <w:r>
        <w:rPr>
          <w:rFonts w:ascii="Times New Roman"/>
          <w:b w:val="false"/>
          <w:i w:val="false"/>
          <w:color w:val="000000"/>
          <w:sz w:val="28"/>
        </w:rPr>
        <w:t>
      4. Правила перемещения сотрудников утверждаются первым руководителем специального государственного органа.</w:t>
      </w:r>
    </w:p>
    <w:bookmarkStart w:name="z1345" w:id="382"/>
    <w:p>
      <w:pPr>
        <w:spacing w:after="0"/>
        <w:ind w:left="0"/>
        <w:jc w:val="both"/>
      </w:pPr>
      <w:r>
        <w:rPr>
          <w:rFonts w:ascii="Times New Roman"/>
          <w:b w:val="false"/>
          <w:i w:val="false"/>
          <w:color w:val="000000"/>
          <w:sz w:val="28"/>
        </w:rPr>
        <w:t>
      Перевод из одного специального государственного органа в другой либо из Вооруженных Сил Республики Казахстан, других войск и воинских формирований, правоохранительных органов в специальный государственный орган и наоборот производится по согласованию с их первыми руководителями при соответствии требованиям статей 7 и 8 настоящего Закона.</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Возложение временного исполнения обязанностей по должности</w:t>
      </w:r>
    </w:p>
    <w:bookmarkStart w:name="z379" w:id="383"/>
    <w:p>
      <w:pPr>
        <w:spacing w:after="0"/>
        <w:ind w:left="0"/>
        <w:jc w:val="both"/>
      </w:pPr>
      <w:r>
        <w:rPr>
          <w:rFonts w:ascii="Times New Roman"/>
          <w:b w:val="false"/>
          <w:i w:val="false"/>
          <w:color w:val="000000"/>
          <w:sz w:val="28"/>
        </w:rPr>
        <w:t>
      1. В связи со служебной необходимостью на сотрудника может быть возложено временное исполнение обязанностей по равной или вышестоящей должности, которую он не занимает:</w:t>
      </w:r>
    </w:p>
    <w:bookmarkEnd w:id="383"/>
    <w:bookmarkStart w:name="z380" w:id="384"/>
    <w:p>
      <w:pPr>
        <w:spacing w:after="0"/>
        <w:ind w:left="0"/>
        <w:jc w:val="both"/>
      </w:pPr>
      <w:r>
        <w:rPr>
          <w:rFonts w:ascii="Times New Roman"/>
          <w:b w:val="false"/>
          <w:i w:val="false"/>
          <w:color w:val="000000"/>
          <w:sz w:val="28"/>
        </w:rPr>
        <w:t>
      1) по вакантной (незанятой) должности с его согласия, в этом случае сотрудник освобождается от исполнения обязанностей по занимаемой должности, но от занимаемой должности не освобождается и ему выплачивается денежное довольствие по должности, к исполнению обязанностей которой он временно допущен;</w:t>
      </w:r>
    </w:p>
    <w:bookmarkEnd w:id="384"/>
    <w:bookmarkStart w:name="z381" w:id="385"/>
    <w:p>
      <w:pPr>
        <w:spacing w:after="0"/>
        <w:ind w:left="0"/>
        <w:jc w:val="both"/>
      </w:pPr>
      <w:r>
        <w:rPr>
          <w:rFonts w:ascii="Times New Roman"/>
          <w:b w:val="false"/>
          <w:i w:val="false"/>
          <w:color w:val="000000"/>
          <w:sz w:val="28"/>
        </w:rPr>
        <w:t>
      2) по не вакантной (занятой) должности в случае временного отсутствия занимающего ее сотрудника или отстранения занимающего ее сотрудника от должности – на срок не более двух месяцев.</w:t>
      </w:r>
    </w:p>
    <w:bookmarkEnd w:id="385"/>
    <w:bookmarkStart w:name="z382" w:id="386"/>
    <w:p>
      <w:pPr>
        <w:spacing w:after="0"/>
        <w:ind w:left="0"/>
        <w:jc w:val="both"/>
      </w:pPr>
      <w:r>
        <w:rPr>
          <w:rFonts w:ascii="Times New Roman"/>
          <w:b w:val="false"/>
          <w:i w:val="false"/>
          <w:color w:val="000000"/>
          <w:sz w:val="28"/>
        </w:rPr>
        <w:t>
      2. Возложение на сотрудника временного исполнения обязанностей по вакантной (незанятой) должности и освобождение его от исполнения обязанностей по занимаемой должности осуществляются уполномоченным руководителем.</w:t>
      </w:r>
    </w:p>
    <w:bookmarkEnd w:id="386"/>
    <w:bookmarkStart w:name="z1346" w:id="387"/>
    <w:p>
      <w:pPr>
        <w:spacing w:after="0"/>
        <w:ind w:left="0"/>
        <w:jc w:val="both"/>
      </w:pPr>
      <w:r>
        <w:rPr>
          <w:rFonts w:ascii="Times New Roman"/>
          <w:b w:val="false"/>
          <w:i w:val="false"/>
          <w:color w:val="000000"/>
          <w:sz w:val="28"/>
        </w:rPr>
        <w:t>
      При этом возложение на сотрудника органов национальной безопасности Республики Казахстан временного исполнения обязанностей по вакантной (незанятой) должности, подлежащей замещению высшим офицерским составом, осуществляется в порядке, определенном Председателем Комитета национальной безопасности Республики Казахстан.</w:t>
      </w:r>
    </w:p>
    <w:bookmarkEnd w:id="387"/>
    <w:bookmarkStart w:name="z383" w:id="388"/>
    <w:p>
      <w:pPr>
        <w:spacing w:after="0"/>
        <w:ind w:left="0"/>
        <w:jc w:val="both"/>
      </w:pPr>
      <w:r>
        <w:rPr>
          <w:rFonts w:ascii="Times New Roman"/>
          <w:b w:val="false"/>
          <w:i w:val="false"/>
          <w:color w:val="000000"/>
          <w:sz w:val="28"/>
        </w:rPr>
        <w:t xml:space="preserve">
      3. Руководитель органа в случае своего временного отсутствия возлагает временное исполнение обязанностей на одного из заместителей, при их отсутствии – на другое должностное лицо. </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Зачисление в распоряжение уполномоченного руководителя</w:t>
      </w:r>
    </w:p>
    <w:p>
      <w:pPr>
        <w:spacing w:after="0"/>
        <w:ind w:left="0"/>
        <w:jc w:val="both"/>
      </w:pPr>
      <w:r>
        <w:rPr>
          <w:rFonts w:ascii="Times New Roman"/>
          <w:b w:val="false"/>
          <w:i w:val="false"/>
          <w:color w:val="ff0000"/>
          <w:sz w:val="28"/>
        </w:rPr>
        <w:t xml:space="preserve">
      Сноска. Заголовок статьи 33 – в редакции Закона РК от 10.06.2026 </w:t>
      </w:r>
      <w:r>
        <w:rPr>
          <w:rFonts w:ascii="Times New Roman"/>
          <w:b w:val="false"/>
          <w:i w:val="false"/>
          <w:color w:val="ff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85" w:id="389"/>
    <w:p>
      <w:pPr>
        <w:spacing w:after="0"/>
        <w:ind w:left="0"/>
        <w:jc w:val="both"/>
      </w:pPr>
      <w:r>
        <w:rPr>
          <w:rFonts w:ascii="Times New Roman"/>
          <w:b w:val="false"/>
          <w:i w:val="false"/>
          <w:color w:val="000000"/>
          <w:sz w:val="28"/>
        </w:rPr>
        <w:t>
      1. Для решения вопросов дальнейшего прохождения службы сотрудники могут быть зачислены в распоряжение уполномоченного руководителя.</w:t>
      </w:r>
    </w:p>
    <w:bookmarkEnd w:id="389"/>
    <w:bookmarkStart w:name="z386" w:id="39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Зачисление сотрудника в распоряжение уполномоченного руководителя допускается в случаях и на сроки, определенные </w:t>
      </w:r>
      <w:r>
        <w:rPr>
          <w:rFonts w:ascii="Times New Roman"/>
          <w:b w:val="false"/>
          <w:i w:val="false"/>
          <w:color w:val="000000"/>
          <w:sz w:val="28"/>
        </w:rPr>
        <w:t>пунктом 4</w:t>
      </w:r>
      <w:r>
        <w:rPr>
          <w:rFonts w:ascii="Times New Roman"/>
          <w:b w:val="false"/>
          <w:i w:val="false"/>
          <w:color w:val="000000"/>
          <w:sz w:val="28"/>
        </w:rPr>
        <w:t xml:space="preserve"> настоящей статьи. </w:t>
      </w:r>
    </w:p>
    <w:bookmarkEnd w:id="390"/>
    <w:bookmarkStart w:name="z1135" w:id="391"/>
    <w:p>
      <w:pPr>
        <w:spacing w:after="0"/>
        <w:ind w:left="0"/>
        <w:jc w:val="both"/>
      </w:pPr>
      <w:r>
        <w:rPr>
          <w:rFonts w:ascii="Times New Roman"/>
          <w:b w:val="false"/>
          <w:i w:val="false"/>
          <w:color w:val="000000"/>
          <w:sz w:val="28"/>
        </w:rPr>
        <w:t>
      В срок состояния в распоряжении не засчитываются периоды нахождения в отпусках, на лечении в военно-медицинских (медицинских) подразделениях, а в случае их отсутствия по месту прохождения службы или отсутствия в них соответствующих отделений – в медицинских организациях.</w:t>
      </w:r>
    </w:p>
    <w:bookmarkEnd w:id="391"/>
    <w:bookmarkStart w:name="z387" w:id="392"/>
    <w:p>
      <w:pPr>
        <w:spacing w:after="0"/>
        <w:ind w:left="0"/>
        <w:jc w:val="both"/>
      </w:pPr>
      <w:r>
        <w:rPr>
          <w:rFonts w:ascii="Times New Roman"/>
          <w:b w:val="false"/>
          <w:i w:val="false"/>
          <w:color w:val="000000"/>
          <w:sz w:val="28"/>
        </w:rPr>
        <w:t>
      3. Уполномоченные руководители, в распоряжении которых находятся сотрудники, утверждают перечень их должностных обязанностей.</w:t>
      </w:r>
    </w:p>
    <w:bookmarkEnd w:id="392"/>
    <w:bookmarkStart w:name="z388" w:id="393"/>
    <w:p>
      <w:pPr>
        <w:spacing w:after="0"/>
        <w:ind w:left="0"/>
        <w:jc w:val="both"/>
      </w:pPr>
      <w:r>
        <w:rPr>
          <w:rFonts w:ascii="Times New Roman"/>
          <w:b w:val="false"/>
          <w:i w:val="false"/>
          <w:color w:val="000000"/>
          <w:sz w:val="28"/>
        </w:rPr>
        <w:t>
      4. Сотрудник может проходить службу не на штатных должностях в случаях:</w:t>
      </w:r>
    </w:p>
    <w:bookmarkEnd w:id="393"/>
    <w:bookmarkStart w:name="z389" w:id="394"/>
    <w:p>
      <w:pPr>
        <w:spacing w:after="0"/>
        <w:ind w:left="0"/>
        <w:jc w:val="both"/>
      </w:pPr>
      <w:r>
        <w:rPr>
          <w:rFonts w:ascii="Times New Roman"/>
          <w:b w:val="false"/>
          <w:i w:val="false"/>
          <w:color w:val="000000"/>
          <w:sz w:val="28"/>
        </w:rPr>
        <w:t>
      1) нахождения в распоряжении уполномоченного руководителя при назначении его на другую должность – не более двух месяцев;</w:t>
      </w:r>
    </w:p>
    <w:bookmarkEnd w:id="394"/>
    <w:bookmarkStart w:name="z390" w:id="395"/>
    <w:p>
      <w:pPr>
        <w:spacing w:after="0"/>
        <w:ind w:left="0"/>
        <w:jc w:val="both"/>
      </w:pPr>
      <w:r>
        <w:rPr>
          <w:rFonts w:ascii="Times New Roman"/>
          <w:b w:val="false"/>
          <w:i w:val="false"/>
          <w:color w:val="000000"/>
          <w:sz w:val="28"/>
        </w:rPr>
        <w:t>
      2) нахождения в распоряжении уполномоченного руководителя в связи с проведением организационно-штатных мероприятий (сокращением штатов) – не более трех месяцев;</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2" w:id="396"/>
    <w:p>
      <w:pPr>
        <w:spacing w:after="0"/>
        <w:ind w:left="0"/>
        <w:jc w:val="both"/>
      </w:pPr>
      <w:r>
        <w:rPr>
          <w:rFonts w:ascii="Times New Roman"/>
          <w:b w:val="false"/>
          <w:i w:val="false"/>
          <w:color w:val="000000"/>
          <w:sz w:val="28"/>
        </w:rPr>
        <w:t>
      4) нахождения в распоряжении уполномоченного руководителя со дня вынесения в отношении сотрудника постановления о квалификации деяния подозреваемого либо применения меры пресечения по уголовному делу о преступлении – до вынесения окончательного решения по уголовному делу;</w:t>
      </w:r>
    </w:p>
    <w:bookmarkEnd w:id="396"/>
    <w:bookmarkStart w:name="z393" w:id="397"/>
    <w:p>
      <w:pPr>
        <w:spacing w:after="0"/>
        <w:ind w:left="0"/>
        <w:jc w:val="both"/>
      </w:pPr>
      <w:r>
        <w:rPr>
          <w:rFonts w:ascii="Times New Roman"/>
          <w:b w:val="false"/>
          <w:i w:val="false"/>
          <w:color w:val="000000"/>
          <w:sz w:val="28"/>
        </w:rPr>
        <w:t>
      5) прикомандирования к государственным органам, а также организациям;</w:t>
      </w:r>
    </w:p>
    <w:bookmarkEnd w:id="397"/>
    <w:bookmarkStart w:name="z394" w:id="398"/>
    <w:p>
      <w:pPr>
        <w:spacing w:after="0"/>
        <w:ind w:left="0"/>
        <w:jc w:val="both"/>
      </w:pPr>
      <w:r>
        <w:rPr>
          <w:rFonts w:ascii="Times New Roman"/>
          <w:b w:val="false"/>
          <w:i w:val="false"/>
          <w:color w:val="000000"/>
          <w:sz w:val="28"/>
        </w:rPr>
        <w:t>
      6) нахождения в действующем резерве;</w:t>
      </w:r>
    </w:p>
    <w:bookmarkEnd w:id="398"/>
    <w:bookmarkStart w:name="z367" w:id="399"/>
    <w:p>
      <w:pPr>
        <w:spacing w:after="0"/>
        <w:ind w:left="0"/>
        <w:jc w:val="both"/>
      </w:pPr>
      <w:r>
        <w:rPr>
          <w:rFonts w:ascii="Times New Roman"/>
          <w:b w:val="false"/>
          <w:i w:val="false"/>
          <w:color w:val="000000"/>
          <w:sz w:val="28"/>
        </w:rPr>
        <w:t xml:space="preserve">
      7) нахождения в распоряжении уполномоченного руководителя в связи с предоставлением учебного отпуска для обучения в организациях образования Республики Казахстан (за исключением случая, предусмотренного подпунктом 9) настоящего пункта) и (или) иностранных государств в рамках государственного заказа по подготовке государственных служащих по образовательным программам послевузовского образования на срок, определенный учебным планом; </w:t>
      </w:r>
    </w:p>
    <w:bookmarkEnd w:id="399"/>
    <w:bookmarkStart w:name="z488" w:id="400"/>
    <w:p>
      <w:pPr>
        <w:spacing w:after="0"/>
        <w:ind w:left="0"/>
        <w:jc w:val="both"/>
      </w:pPr>
      <w:r>
        <w:rPr>
          <w:rFonts w:ascii="Times New Roman"/>
          <w:b w:val="false"/>
          <w:i w:val="false"/>
          <w:color w:val="000000"/>
          <w:sz w:val="28"/>
        </w:rPr>
        <w:t xml:space="preserve">
      8) нахождения в распоряжении уполномоченного руководителя сотрудников при пребывании вместе с супругом (супругой) – сотрудником, сотрудником правоохранительных органов или военнослужащим (военнослужащей), направленным (направленной) на службу, учебу за границу без сохранения денежного довольствия; </w:t>
      </w:r>
    </w:p>
    <w:bookmarkEnd w:id="400"/>
    <w:bookmarkStart w:name="z545" w:id="401"/>
    <w:p>
      <w:pPr>
        <w:spacing w:after="0"/>
        <w:ind w:left="0"/>
        <w:jc w:val="both"/>
      </w:pPr>
      <w:r>
        <w:rPr>
          <w:rFonts w:ascii="Times New Roman"/>
          <w:b w:val="false"/>
          <w:i w:val="false"/>
          <w:color w:val="000000"/>
          <w:sz w:val="28"/>
        </w:rPr>
        <w:t>
      9) нахождения в распоряжении уполномоченного руководителя в связи с обучением в соответствии с законодательством Республики Казахстан о воинской службе и статусе военнослужащих.</w:t>
      </w:r>
    </w:p>
    <w:bookmarkEnd w:id="401"/>
    <w:bookmarkStart w:name="z1347" w:id="402"/>
    <w:p>
      <w:pPr>
        <w:spacing w:after="0"/>
        <w:ind w:left="0"/>
        <w:jc w:val="both"/>
      </w:pPr>
      <w:r>
        <w:rPr>
          <w:rFonts w:ascii="Times New Roman"/>
          <w:b w:val="false"/>
          <w:i w:val="false"/>
          <w:color w:val="000000"/>
          <w:sz w:val="28"/>
        </w:rPr>
        <w:t xml:space="preserve">
      Уполномоченные руководители, не принявшие организационно-управленческие меры в отношении сотрудников, находящихся в распоряжении сверх установленных сроков,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части первой настоящего пункта, несут ответственность в соответствии с настоящим Законом.</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Освобождение от должности</w:t>
      </w:r>
    </w:p>
    <w:bookmarkStart w:name="z396" w:id="403"/>
    <w:p>
      <w:pPr>
        <w:spacing w:after="0"/>
        <w:ind w:left="0"/>
        <w:jc w:val="both"/>
      </w:pPr>
      <w:r>
        <w:rPr>
          <w:rFonts w:ascii="Times New Roman"/>
          <w:b w:val="false"/>
          <w:i w:val="false"/>
          <w:color w:val="000000"/>
          <w:sz w:val="28"/>
        </w:rPr>
        <w:t>
      1. Сотрудник освобождается от занимаемой должности в случаях перемещения, увольнения со службы, а также в связи с другими обстоятельствами, предусмотренными законодательством Республики Казахстан и настоящим Законом.</w:t>
      </w:r>
    </w:p>
    <w:bookmarkEnd w:id="403"/>
    <w:bookmarkStart w:name="z397" w:id="404"/>
    <w:p>
      <w:pPr>
        <w:spacing w:after="0"/>
        <w:ind w:left="0"/>
        <w:jc w:val="both"/>
      </w:pPr>
      <w:r>
        <w:rPr>
          <w:rFonts w:ascii="Times New Roman"/>
          <w:b w:val="false"/>
          <w:i w:val="false"/>
          <w:color w:val="000000"/>
          <w:sz w:val="28"/>
        </w:rPr>
        <w:t xml:space="preserve">
      2. Право освобождения сотрудника от занимаемой должности имеет уполномоченный руководитель. </w:t>
      </w:r>
    </w:p>
    <w:bookmarkEnd w:id="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изменением, внесенным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 Официальные представители</w:t>
      </w:r>
    </w:p>
    <w:bookmarkStart w:name="z399" w:id="405"/>
    <w:p>
      <w:pPr>
        <w:spacing w:after="0"/>
        <w:ind w:left="0"/>
        <w:jc w:val="both"/>
      </w:pPr>
      <w:r>
        <w:rPr>
          <w:rFonts w:ascii="Times New Roman"/>
          <w:b w:val="false"/>
          <w:i w:val="false"/>
          <w:color w:val="000000"/>
          <w:sz w:val="28"/>
        </w:rPr>
        <w:t>
      Специальные государственные органы могут направлять своих официальных представителей в загранучреждения Республики Казахстан по согласованию со специальными службами или правоохранительными органами иных государств, а также с Министерством иностранных дел Республики Казахстан.</w:t>
      </w:r>
    </w:p>
    <w:bookmarkEnd w:id="405"/>
    <w:bookmarkStart w:name="z400" w:id="406"/>
    <w:p>
      <w:pPr>
        <w:spacing w:after="0"/>
        <w:ind w:left="0"/>
        <w:jc w:val="both"/>
      </w:pPr>
      <w:r>
        <w:rPr>
          <w:rFonts w:ascii="Times New Roman"/>
          <w:b w:val="false"/>
          <w:i w:val="false"/>
          <w:color w:val="000000"/>
          <w:sz w:val="28"/>
        </w:rPr>
        <w:t>
      Положение об официальных представителях определяется первыми руководителями специальных государственных органов.</w:t>
      </w:r>
    </w:p>
    <w:bookmarkEnd w:id="406"/>
    <w:p>
      <w:pPr>
        <w:spacing w:after="0"/>
        <w:ind w:left="0"/>
        <w:jc w:val="both"/>
      </w:pPr>
      <w:r>
        <w:rPr>
          <w:rFonts w:ascii="Times New Roman"/>
          <w:b/>
          <w:i w:val="false"/>
          <w:color w:val="000000"/>
          <w:sz w:val="28"/>
        </w:rPr>
        <w:t>Статья 36. Прикомандирование сотрудников к государственным органам, а также организациям</w:t>
      </w:r>
    </w:p>
    <w:bookmarkStart w:name="z402" w:id="407"/>
    <w:p>
      <w:pPr>
        <w:spacing w:after="0"/>
        <w:ind w:left="0"/>
        <w:jc w:val="both"/>
      </w:pPr>
      <w:r>
        <w:rPr>
          <w:rFonts w:ascii="Times New Roman"/>
          <w:b w:val="false"/>
          <w:i w:val="false"/>
          <w:color w:val="000000"/>
          <w:sz w:val="28"/>
        </w:rPr>
        <w:t>
      1. Сотрудники для решения задач по обеспечению безопасности государства и в иных случаях, предусмотренных законами, могут быть прикомандированы к государственным органам, а также организациям Республики Казахстан по согласованию с их первыми руководителями, если иное не предусмотрено законами, либо к международным организациям – на основании международных договоров.</w:t>
      </w:r>
    </w:p>
    <w:bookmarkEnd w:id="407"/>
    <w:p>
      <w:pPr>
        <w:spacing w:after="0"/>
        <w:ind w:left="0"/>
        <w:jc w:val="both"/>
      </w:pPr>
      <w:r>
        <w:rPr>
          <w:rFonts w:ascii="Times New Roman"/>
          <w:b w:val="false"/>
          <w:i w:val="false"/>
          <w:color w:val="000000"/>
          <w:sz w:val="28"/>
        </w:rPr>
        <w:t>
      Занятие прикомандированным сотрудником административной государственной должности государственного органа, куда он прикомандирован, осуществляется вне конкурсного отбора в порядке, определенном настоящим Законом.</w:t>
      </w:r>
    </w:p>
    <w:bookmarkStart w:name="z403" w:id="408"/>
    <w:p>
      <w:pPr>
        <w:spacing w:after="0"/>
        <w:ind w:left="0"/>
        <w:jc w:val="both"/>
      </w:pPr>
      <w:r>
        <w:rPr>
          <w:rFonts w:ascii="Times New Roman"/>
          <w:b w:val="false"/>
          <w:i w:val="false"/>
          <w:color w:val="000000"/>
          <w:sz w:val="28"/>
        </w:rPr>
        <w:t>
      При этом за прикомандированным лицом сохраняется статус сотрудника, а действие ранее заключенного контракта не прекращается.</w:t>
      </w:r>
    </w:p>
    <w:bookmarkEnd w:id="408"/>
    <w:bookmarkStart w:name="z404" w:id="409"/>
    <w:p>
      <w:pPr>
        <w:spacing w:after="0"/>
        <w:ind w:left="0"/>
        <w:jc w:val="both"/>
      </w:pPr>
      <w:r>
        <w:rPr>
          <w:rFonts w:ascii="Times New Roman"/>
          <w:b w:val="false"/>
          <w:i w:val="false"/>
          <w:color w:val="000000"/>
          <w:sz w:val="28"/>
        </w:rPr>
        <w:t>
      2. Заключение новых контрактов с сотрудниками, прикомандированными к государственным органам Республики Казахстан, организациям, производится в соответствии с настоящим Законом.</w:t>
      </w:r>
    </w:p>
    <w:bookmarkEnd w:id="409"/>
    <w:bookmarkStart w:name="z405" w:id="410"/>
    <w:p>
      <w:pPr>
        <w:spacing w:after="0"/>
        <w:ind w:left="0"/>
        <w:jc w:val="both"/>
      </w:pPr>
      <w:r>
        <w:rPr>
          <w:rFonts w:ascii="Times New Roman"/>
          <w:b w:val="false"/>
          <w:i w:val="false"/>
          <w:color w:val="000000"/>
          <w:sz w:val="28"/>
        </w:rPr>
        <w:t>
      3. Присвоение специальных званий сотрудникам, прикомандированным к государственным органам, организациям Республики Казахстан и международным организациям, награждение их государственными наградами производятся в порядке, предусмотренном настоящим Законом.</w:t>
      </w:r>
    </w:p>
    <w:bookmarkEnd w:id="410"/>
    <w:bookmarkStart w:name="z1221" w:id="411"/>
    <w:p>
      <w:pPr>
        <w:spacing w:after="0"/>
        <w:ind w:left="0"/>
        <w:jc w:val="both"/>
      </w:pPr>
      <w:r>
        <w:rPr>
          <w:rFonts w:ascii="Times New Roman"/>
          <w:b w:val="false"/>
          <w:i w:val="false"/>
          <w:color w:val="000000"/>
          <w:sz w:val="28"/>
        </w:rPr>
        <w:t>
      Назначение на должность или увольнение со службы сотрудника, прикомандированного к государственным органам, организациям Республики Казахстан и международным организациям, производится в порядке, предусмотренном настоящим Законом, после его освобождения от должностей (увольнения) в государственных органах, организациях Республики Казахстан и международных организациях и возвращения в специальный государственный орган, в котором он проходит службу.</w:t>
      </w:r>
    </w:p>
    <w:bookmarkEnd w:id="411"/>
    <w:bookmarkStart w:name="z406" w:id="412"/>
    <w:p>
      <w:pPr>
        <w:spacing w:after="0"/>
        <w:ind w:left="0"/>
        <w:jc w:val="both"/>
      </w:pPr>
      <w:r>
        <w:rPr>
          <w:rFonts w:ascii="Times New Roman"/>
          <w:b w:val="false"/>
          <w:i w:val="false"/>
          <w:color w:val="000000"/>
          <w:sz w:val="28"/>
        </w:rPr>
        <w:t>
      4. Прикомандированным сотрудникам производится оплата труда, установленная для соответствующих категорий работников государственных органов, а также организаций Республики Казахстан, к которым они прикомандированы, за счет средств, предусмотренных на содержание данных органов, а также организаций, за исключением окладов по специальному званию, установленных законодательством Республики Казахстан, и иных выплат, предусмотренных настоящим Законом, которые производятся за счет бюджетных средств, предусмотренных на содержание специального государственного органа, откуда прикомандированы сотрудники.</w:t>
      </w:r>
    </w:p>
    <w:bookmarkEnd w:id="412"/>
    <w:bookmarkStart w:name="z1348" w:id="413"/>
    <w:p>
      <w:pPr>
        <w:spacing w:after="0"/>
        <w:ind w:left="0"/>
        <w:jc w:val="both"/>
      </w:pPr>
      <w:r>
        <w:rPr>
          <w:rFonts w:ascii="Times New Roman"/>
          <w:b w:val="false"/>
          <w:i w:val="false"/>
          <w:color w:val="000000"/>
          <w:sz w:val="28"/>
        </w:rPr>
        <w:t>
      Премирование прикомандированных сотрудников и оказание им материальной помощи осуществляются в порядке, определенном для работников государственных органов, а также организаций Республики Казахстан, к которым они прикомандированы, за счет средств, предусмотренных на содержание данных органов, а также организаций.</w:t>
      </w:r>
    </w:p>
    <w:bookmarkEnd w:id="413"/>
    <w:bookmarkStart w:name="z1349" w:id="414"/>
    <w:p>
      <w:pPr>
        <w:spacing w:after="0"/>
        <w:ind w:left="0"/>
        <w:jc w:val="both"/>
      </w:pPr>
      <w:r>
        <w:rPr>
          <w:rFonts w:ascii="Times New Roman"/>
          <w:b w:val="false"/>
          <w:i w:val="false"/>
          <w:color w:val="000000"/>
          <w:sz w:val="28"/>
        </w:rPr>
        <w:t>
      Обеспечение специальной формой одежды производится за счет бюджетных средств, предусмотренных на содержание специального государственного органа, откуда прикомандированы сотрудники.</w:t>
      </w:r>
    </w:p>
    <w:bookmarkEnd w:id="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9" w:id="415"/>
    <w:p>
      <w:pPr>
        <w:spacing w:after="0"/>
        <w:ind w:left="0"/>
        <w:jc w:val="both"/>
      </w:pPr>
      <w:r>
        <w:rPr>
          <w:rFonts w:ascii="Times New Roman"/>
          <w:b w:val="false"/>
          <w:i w:val="false"/>
          <w:color w:val="000000"/>
          <w:sz w:val="28"/>
        </w:rPr>
        <w:t>
      6. Прикомандированным к международным организациям сотрудникам выплачиваются заработная плата, установленная для соответствующих категорий работников международных организаций, за счет средств, предусмотренных на их содержание, а также оклад по специальному званию, установленный законодательством Республики Казахстан, за счет бюджетных средств, предусмотренных на содержание специального государственного органа, откуда прикомандированы сотрудники, если иное не установлено международными договорами Республики Казахстан.</w:t>
      </w:r>
    </w:p>
    <w:bookmarkEnd w:id="415"/>
    <w:bookmarkStart w:name="z1350" w:id="416"/>
    <w:p>
      <w:pPr>
        <w:spacing w:after="0"/>
        <w:ind w:left="0"/>
        <w:jc w:val="both"/>
      </w:pPr>
      <w:r>
        <w:rPr>
          <w:rFonts w:ascii="Times New Roman"/>
          <w:b w:val="false"/>
          <w:i w:val="false"/>
          <w:color w:val="000000"/>
          <w:sz w:val="28"/>
        </w:rPr>
        <w:t>
      Если международными договорами Республики Казахстан не установлены возмещение затрат на лечение сотрудников и членов их семей, выплата пособий на оздоровление, оплата аренды (найма) жилища, то они производятся в порядке, определяемом первыми руководителями специальных государственных органов.</w:t>
      </w:r>
    </w:p>
    <w:bookmarkEnd w:id="416"/>
    <w:bookmarkStart w:name="z410" w:id="417"/>
    <w:p>
      <w:pPr>
        <w:spacing w:after="0"/>
        <w:ind w:left="0"/>
        <w:jc w:val="both"/>
      </w:pPr>
      <w:r>
        <w:rPr>
          <w:rFonts w:ascii="Times New Roman"/>
          <w:b w:val="false"/>
          <w:i w:val="false"/>
          <w:color w:val="000000"/>
          <w:sz w:val="28"/>
        </w:rPr>
        <w:t>
      7. На период прикомандирования в государственные органы Республики Казахстан, а также организации за сотрудниками и членами их семей сохраняются права, гарантии, льготы, компенсации, пенсионное обеспечение и социальная защита, установленные законодательством Республики Казахстан.</w:t>
      </w:r>
    </w:p>
    <w:bookmarkEnd w:id="417"/>
    <w:bookmarkStart w:name="z411" w:id="418"/>
    <w:p>
      <w:pPr>
        <w:spacing w:after="0"/>
        <w:ind w:left="0"/>
        <w:jc w:val="both"/>
      </w:pPr>
      <w:r>
        <w:rPr>
          <w:rFonts w:ascii="Times New Roman"/>
          <w:b w:val="false"/>
          <w:i w:val="false"/>
          <w:color w:val="000000"/>
          <w:sz w:val="28"/>
        </w:rPr>
        <w:t xml:space="preserve">
      Пенсионное обеспечение прикомандированных сотрудников осуществляется в соответствии с законодательством Республики Казахстан. </w:t>
      </w:r>
    </w:p>
    <w:bookmarkEnd w:id="418"/>
    <w:p>
      <w:pPr>
        <w:spacing w:after="0"/>
        <w:ind w:left="0"/>
        <w:jc w:val="both"/>
      </w:pPr>
      <w:r>
        <w:rPr>
          <w:rFonts w:ascii="Times New Roman"/>
          <w:b w:val="false"/>
          <w:i w:val="false"/>
          <w:color w:val="000000"/>
          <w:sz w:val="28"/>
        </w:rPr>
        <w:t>
      По выплатам единовременного характера в расчет принимается должностной оклад по последней должности, занимаемой сотрудником до прикомандирования.</w:t>
      </w:r>
    </w:p>
    <w:bookmarkStart w:name="z1077" w:id="419"/>
    <w:p>
      <w:pPr>
        <w:spacing w:after="0"/>
        <w:ind w:left="0"/>
        <w:jc w:val="both"/>
      </w:pPr>
      <w:r>
        <w:rPr>
          <w:rFonts w:ascii="Times New Roman"/>
          <w:b w:val="false"/>
          <w:i w:val="false"/>
          <w:color w:val="000000"/>
          <w:sz w:val="28"/>
        </w:rPr>
        <w:t xml:space="preserve">
      8. Особенности прикомандирования сотрудников к специальным государственным органам и прохождения ими службы определяются </w:t>
      </w:r>
      <w:r>
        <w:rPr>
          <w:rFonts w:ascii="Times New Roman"/>
          <w:b w:val="false"/>
          <w:i w:val="false"/>
          <w:color w:val="000000"/>
          <w:sz w:val="28"/>
        </w:rPr>
        <w:t>статьей 36-1</w:t>
      </w:r>
      <w:r>
        <w:rPr>
          <w:rFonts w:ascii="Times New Roman"/>
          <w:b w:val="false"/>
          <w:i w:val="false"/>
          <w:color w:val="000000"/>
          <w:sz w:val="28"/>
        </w:rPr>
        <w:t xml:space="preserve"> настоящего Закона.</w:t>
      </w:r>
    </w:p>
    <w:bookmarkEnd w:id="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законами РК от 23.11.2015 </w:t>
      </w:r>
      <w:r>
        <w:rPr>
          <w:rFonts w:ascii="Times New Roman"/>
          <w:b w:val="false"/>
          <w:i w:val="false"/>
          <w:color w:val="000000"/>
          <w:sz w:val="28"/>
        </w:rPr>
        <w:t>№ 417-V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36-1. Особенности прикомандирования сотрудников к специальным государственным органам и прохождения ими службы</w:t>
      </w:r>
    </w:p>
    <w:bookmarkStart w:name="z1079" w:id="420"/>
    <w:p>
      <w:pPr>
        <w:spacing w:after="0"/>
        <w:ind w:left="0"/>
        <w:jc w:val="both"/>
      </w:pPr>
      <w:r>
        <w:rPr>
          <w:rFonts w:ascii="Times New Roman"/>
          <w:b w:val="false"/>
          <w:i w:val="false"/>
          <w:color w:val="000000"/>
          <w:sz w:val="28"/>
        </w:rPr>
        <w:t>
      1. Особенности прикомандирования сотрудников к специальным государственным органам и прохождения ими службы определяются совместным нормативным правовым актом первых руководителей специальных государственных органов.</w:t>
      </w:r>
    </w:p>
    <w:bookmarkEnd w:id="420"/>
    <w:bookmarkStart w:name="z1080" w:id="421"/>
    <w:p>
      <w:pPr>
        <w:spacing w:after="0"/>
        <w:ind w:left="0"/>
        <w:jc w:val="both"/>
      </w:pPr>
      <w:r>
        <w:rPr>
          <w:rFonts w:ascii="Times New Roman"/>
          <w:b w:val="false"/>
          <w:i w:val="false"/>
          <w:color w:val="000000"/>
          <w:sz w:val="28"/>
        </w:rPr>
        <w:t>
      2. Выплата должностных окладов, надбавок за особые условия прохождения службы и других надбавок, установленных законодательством Республики Казахстан, пособий на оздоровление, премий, материальной помощи, денежной компенсации сотрудникам специальных государственных органов на содержание жилища и оплату коммунальных услуг, подъемного пособия сотрудникам и членам их семей при перемещении по службе, связанном с переездом из одного населенного пункта в другой на удалении более ста километров, в порядке, установленном законодательством Республики Казахстан, возмещение затрат по перевозке собственного имущества при перемещении по службе из расчета одного месячного расчетного показателя на каждые двадцать километров автомобильной дороги в порядке, определяемом Правительством Республики Казахстан, а также средств, затраченных на лечение, прикомандированным сотрудникам производятся за счет бюджетных средств, предусмотренных на содержание специального государственного органа, к которому они прикомандированы.</w:t>
      </w:r>
    </w:p>
    <w:bookmarkEnd w:id="421"/>
    <w:p>
      <w:pPr>
        <w:spacing w:after="0"/>
        <w:ind w:left="0"/>
        <w:jc w:val="both"/>
      </w:pPr>
      <w:r>
        <w:rPr>
          <w:rFonts w:ascii="Times New Roman"/>
          <w:b w:val="false"/>
          <w:i w:val="false"/>
          <w:color w:val="000000"/>
          <w:sz w:val="28"/>
        </w:rPr>
        <w:t>
      Премирование прикомандированных сотрудников и оказание им материальной помощи осуществляются в порядке, определенном для сотрудников специального государственного органа, к которому они прикомандированы.</w:t>
      </w:r>
    </w:p>
    <w:bookmarkStart w:name="z1081" w:id="422"/>
    <w:p>
      <w:pPr>
        <w:spacing w:after="0"/>
        <w:ind w:left="0"/>
        <w:jc w:val="both"/>
      </w:pPr>
      <w:r>
        <w:rPr>
          <w:rFonts w:ascii="Times New Roman"/>
          <w:b w:val="false"/>
          <w:i w:val="false"/>
          <w:color w:val="000000"/>
          <w:sz w:val="28"/>
        </w:rPr>
        <w:t>
      3. Выплата оклада по специальному званию, жилищные выплаты, единовременные компенсации в случае гибели (смерти) сотрудника в период прохождения им службы, при установлении ему инвалидности или в случае получения им увечья, связанного с исполнением служебных обязанностей, а также обеспечение специальной формой одежды и другим вещевым имуществом производятся за счет бюджетных средств, предусмотренных на содержание специального государственного органа, откуда прикомандированы сотрудники.</w:t>
      </w:r>
    </w:p>
    <w:bookmarkEnd w:id="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36-1 в соответствии с Законом РК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с изменениями, внесенными законами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Кадровый резерв</w:t>
      </w:r>
    </w:p>
    <w:bookmarkStart w:name="z414" w:id="423"/>
    <w:p>
      <w:pPr>
        <w:spacing w:after="0"/>
        <w:ind w:left="0"/>
        <w:jc w:val="both"/>
      </w:pPr>
      <w:r>
        <w:rPr>
          <w:rFonts w:ascii="Times New Roman"/>
          <w:b w:val="false"/>
          <w:i w:val="false"/>
          <w:color w:val="000000"/>
          <w:sz w:val="28"/>
        </w:rPr>
        <w:t>
      1. В целях формирования кадрового состава специального государственного органа и обеспечения комплектования должностей в специальном государственном органе создается кадровый резерв.</w:t>
      </w:r>
    </w:p>
    <w:bookmarkEnd w:id="423"/>
    <w:bookmarkStart w:name="z415" w:id="424"/>
    <w:p>
      <w:pPr>
        <w:spacing w:after="0"/>
        <w:ind w:left="0"/>
        <w:jc w:val="both"/>
      </w:pPr>
      <w:r>
        <w:rPr>
          <w:rFonts w:ascii="Times New Roman"/>
          <w:b w:val="false"/>
          <w:i w:val="false"/>
          <w:color w:val="000000"/>
          <w:sz w:val="28"/>
        </w:rPr>
        <w:t>
      2. Кадровый резерв формируется из сотрудников, которые по результатам аттестации рекомендуются к выдвижению на вышестоящую должность.</w:t>
      </w:r>
    </w:p>
    <w:bookmarkEnd w:id="424"/>
    <w:bookmarkStart w:name="z416" w:id="425"/>
    <w:p>
      <w:pPr>
        <w:spacing w:after="0"/>
        <w:ind w:left="0"/>
        <w:jc w:val="both"/>
      </w:pPr>
      <w:r>
        <w:rPr>
          <w:rFonts w:ascii="Times New Roman"/>
          <w:b w:val="false"/>
          <w:i w:val="false"/>
          <w:color w:val="000000"/>
          <w:sz w:val="28"/>
        </w:rPr>
        <w:t>
      3. Вакантная руководящая должность замещается по решению уполномоченного руководителя сотрудником, состоящим в кадровом резерве специального государственного органа. При отказе сотрудников, состоящих в кадровом резерве, от предложенной должности вакантная должность замещается другим сотрудником по результатам аттестации.</w:t>
      </w:r>
    </w:p>
    <w:bookmarkEnd w:id="425"/>
    <w:bookmarkStart w:name="z417" w:id="426"/>
    <w:p>
      <w:pPr>
        <w:spacing w:after="0"/>
        <w:ind w:left="0"/>
        <w:jc w:val="both"/>
      </w:pPr>
      <w:r>
        <w:rPr>
          <w:rFonts w:ascii="Times New Roman"/>
          <w:b w:val="false"/>
          <w:i w:val="false"/>
          <w:color w:val="000000"/>
          <w:sz w:val="28"/>
        </w:rPr>
        <w:t>
      4. Ответственность за формирование кадрового резерва и организацию работы с ним возлагается на уполномоченного руководителя и кадровое подразделение специального государственного органа. Кадровый резерв формируется в специальных государственных органах с учетом качественного состава кадров и потребности в замещении соответствующих должностей.</w:t>
      </w:r>
    </w:p>
    <w:bookmarkEnd w:id="426"/>
    <w:bookmarkStart w:name="z418" w:id="427"/>
    <w:p>
      <w:pPr>
        <w:spacing w:after="0"/>
        <w:ind w:left="0"/>
        <w:jc w:val="both"/>
      </w:pPr>
      <w:r>
        <w:rPr>
          <w:rFonts w:ascii="Times New Roman"/>
          <w:b w:val="false"/>
          <w:i w:val="false"/>
          <w:color w:val="000000"/>
          <w:sz w:val="28"/>
        </w:rPr>
        <w:t>
      5. Зачисление в кадровый резерв осуществляется уполномоченным руководителем.</w:t>
      </w:r>
    </w:p>
    <w:bookmarkEnd w:id="427"/>
    <w:bookmarkStart w:name="z419" w:id="428"/>
    <w:p>
      <w:pPr>
        <w:spacing w:after="0"/>
        <w:ind w:left="0"/>
        <w:jc w:val="both"/>
      </w:pPr>
      <w:r>
        <w:rPr>
          <w:rFonts w:ascii="Times New Roman"/>
          <w:b w:val="false"/>
          <w:i w:val="false"/>
          <w:color w:val="000000"/>
          <w:sz w:val="28"/>
        </w:rPr>
        <w:t>
      6. В случаях совершения коррупционного правонарушения, снижения в должности или специальном звании, а также наложения дисциплинарного взыскания в виде предупреждения о неполном служебном соответствии сотрудник исключается из кадрового резерва.</w:t>
      </w:r>
    </w:p>
    <w:bookmarkEnd w:id="428"/>
    <w:bookmarkStart w:name="z420" w:id="429"/>
    <w:p>
      <w:pPr>
        <w:spacing w:after="0"/>
        <w:ind w:left="0"/>
        <w:jc w:val="both"/>
      </w:pPr>
      <w:r>
        <w:rPr>
          <w:rFonts w:ascii="Times New Roman"/>
          <w:b w:val="false"/>
          <w:i w:val="false"/>
          <w:color w:val="000000"/>
          <w:sz w:val="28"/>
        </w:rPr>
        <w:t>
      7. Срок пребывания сотрудника в кадровом резерве не должен превышать трех лет. Сотрудники, зачисленные в кадровый резерв, но не назначенные в период пребывания в кадровом резерве на планируемые для них должности, могут вновь зачисляться в кадровый резерв на общих основаниях.</w:t>
      </w:r>
    </w:p>
    <w:bookmarkEnd w:id="429"/>
    <w:bookmarkStart w:name="z421" w:id="430"/>
    <w:p>
      <w:pPr>
        <w:spacing w:after="0"/>
        <w:ind w:left="0"/>
        <w:jc w:val="both"/>
      </w:pPr>
      <w:r>
        <w:rPr>
          <w:rFonts w:ascii="Times New Roman"/>
          <w:b w:val="false"/>
          <w:i w:val="false"/>
          <w:color w:val="000000"/>
          <w:sz w:val="28"/>
        </w:rPr>
        <w:t>
      8. Кадровые подразделения специального государственного органа ведут списки сотрудников, зачисленных в кадровый резерв.</w:t>
      </w:r>
    </w:p>
    <w:bookmarkEnd w:id="430"/>
    <w:bookmarkStart w:name="z422" w:id="431"/>
    <w:p>
      <w:pPr>
        <w:spacing w:after="0"/>
        <w:ind w:left="0"/>
        <w:jc w:val="both"/>
      </w:pPr>
      <w:r>
        <w:rPr>
          <w:rFonts w:ascii="Times New Roman"/>
          <w:b w:val="false"/>
          <w:i w:val="false"/>
          <w:color w:val="000000"/>
          <w:sz w:val="28"/>
        </w:rPr>
        <w:t>
      9. Порядок формирования кадрового резерва и организации работы с ним определяется первым руководителем специального государственного органа.</w:t>
      </w:r>
    </w:p>
    <w:bookmarkEnd w:id="431"/>
    <w:bookmarkStart w:name="z1351" w:id="432"/>
    <w:p>
      <w:pPr>
        <w:spacing w:after="0"/>
        <w:ind w:left="0"/>
        <w:jc w:val="both"/>
      </w:pPr>
      <w:r>
        <w:rPr>
          <w:rFonts w:ascii="Times New Roman"/>
          <w:b w:val="false"/>
          <w:i w:val="false"/>
          <w:color w:val="000000"/>
          <w:sz w:val="28"/>
        </w:rPr>
        <w:t>
      10. В целях качественного отбора сотрудников для занятия вакантных руководящих должностей специального государственного органа формируется Президентский кадровый резерв специальных государственных органов.</w:t>
      </w:r>
    </w:p>
    <w:bookmarkEnd w:id="432"/>
    <w:bookmarkStart w:name="z1352" w:id="433"/>
    <w:p>
      <w:pPr>
        <w:spacing w:after="0"/>
        <w:ind w:left="0"/>
        <w:jc w:val="both"/>
      </w:pPr>
      <w:r>
        <w:rPr>
          <w:rFonts w:ascii="Times New Roman"/>
          <w:b w:val="false"/>
          <w:i w:val="false"/>
          <w:color w:val="000000"/>
          <w:sz w:val="28"/>
        </w:rPr>
        <w:t>
      Президентский кадровый резерв специальных государственных органов – список сотрудников, прошедших особый порядок отбора, определяемый Президентом Республики Казахстан, для выдвижения на руководящие должности специальных государственных органов.</w:t>
      </w:r>
    </w:p>
    <w:bookmarkEnd w:id="433"/>
    <w:bookmarkStart w:name="z1353" w:id="434"/>
    <w:p>
      <w:pPr>
        <w:spacing w:after="0"/>
        <w:ind w:left="0"/>
        <w:jc w:val="both"/>
      </w:pPr>
      <w:r>
        <w:rPr>
          <w:rFonts w:ascii="Times New Roman"/>
          <w:b w:val="false"/>
          <w:i w:val="false"/>
          <w:color w:val="000000"/>
          <w:sz w:val="28"/>
        </w:rPr>
        <w:t>
      Порядок формирования Президентского кадрового резерва специальных государственных органов определяется Президентом Республики Казахстан.</w:t>
      </w:r>
    </w:p>
    <w:bookmarkEnd w:id="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3" w:id="435"/>
    <w:p>
      <w:pPr>
        <w:spacing w:after="0"/>
        <w:ind w:left="0"/>
        <w:jc w:val="left"/>
      </w:pPr>
      <w:r>
        <w:rPr>
          <w:rFonts w:ascii="Times New Roman"/>
          <w:b/>
          <w:i w:val="false"/>
          <w:color w:val="000000"/>
        </w:rPr>
        <w:t xml:space="preserve"> Глава 5. ОТПУСКА</w:t>
      </w:r>
    </w:p>
    <w:bookmarkEnd w:id="435"/>
    <w:p>
      <w:pPr>
        <w:spacing w:after="0"/>
        <w:ind w:left="0"/>
        <w:jc w:val="both"/>
      </w:pPr>
      <w:r>
        <w:rPr>
          <w:rFonts w:ascii="Times New Roman"/>
          <w:b/>
          <w:i w:val="false"/>
          <w:color w:val="000000"/>
          <w:sz w:val="28"/>
        </w:rPr>
        <w:t>Статья 38. Виды отпусков</w:t>
      </w:r>
    </w:p>
    <w:bookmarkStart w:name="z425" w:id="436"/>
    <w:p>
      <w:pPr>
        <w:spacing w:after="0"/>
        <w:ind w:left="0"/>
        <w:jc w:val="both"/>
      </w:pPr>
      <w:r>
        <w:rPr>
          <w:rFonts w:ascii="Times New Roman"/>
          <w:b w:val="false"/>
          <w:i w:val="false"/>
          <w:color w:val="000000"/>
          <w:sz w:val="28"/>
        </w:rPr>
        <w:t>
      1. Для сотрудников устанавливаются следующие виды отпусков:</w:t>
      </w:r>
    </w:p>
    <w:bookmarkEnd w:id="436"/>
    <w:bookmarkStart w:name="z426" w:id="437"/>
    <w:p>
      <w:pPr>
        <w:spacing w:after="0"/>
        <w:ind w:left="0"/>
        <w:jc w:val="both"/>
      </w:pPr>
      <w:r>
        <w:rPr>
          <w:rFonts w:ascii="Times New Roman"/>
          <w:b w:val="false"/>
          <w:i w:val="false"/>
          <w:color w:val="000000"/>
          <w:sz w:val="28"/>
        </w:rPr>
        <w:t>
      1) ежегодные;</w:t>
      </w:r>
    </w:p>
    <w:bookmarkEnd w:id="437"/>
    <w:bookmarkStart w:name="z427" w:id="438"/>
    <w:p>
      <w:pPr>
        <w:spacing w:after="0"/>
        <w:ind w:left="0"/>
        <w:jc w:val="both"/>
      </w:pPr>
      <w:r>
        <w:rPr>
          <w:rFonts w:ascii="Times New Roman"/>
          <w:b w:val="false"/>
          <w:i w:val="false"/>
          <w:color w:val="000000"/>
          <w:sz w:val="28"/>
        </w:rPr>
        <w:t>
      2) краткосрочные;</w:t>
      </w:r>
    </w:p>
    <w:bookmarkEnd w:id="438"/>
    <w:bookmarkStart w:name="z428" w:id="439"/>
    <w:p>
      <w:pPr>
        <w:spacing w:after="0"/>
        <w:ind w:left="0"/>
        <w:jc w:val="both"/>
      </w:pPr>
      <w:r>
        <w:rPr>
          <w:rFonts w:ascii="Times New Roman"/>
          <w:b w:val="false"/>
          <w:i w:val="false"/>
          <w:color w:val="000000"/>
          <w:sz w:val="28"/>
        </w:rPr>
        <w:t>
      3) по беременности и родам, отпуска сотрудникам, усыновившим или удочерившим новорожденного ребенка (детей);</w:t>
      </w:r>
    </w:p>
    <w:bookmarkEnd w:id="439"/>
    <w:bookmarkStart w:name="z429" w:id="440"/>
    <w:p>
      <w:pPr>
        <w:spacing w:after="0"/>
        <w:ind w:left="0"/>
        <w:jc w:val="both"/>
      </w:pPr>
      <w:r>
        <w:rPr>
          <w:rFonts w:ascii="Times New Roman"/>
          <w:b w:val="false"/>
          <w:i w:val="false"/>
          <w:color w:val="000000"/>
          <w:sz w:val="28"/>
        </w:rPr>
        <w:t>
      4) дополнительные;</w:t>
      </w:r>
    </w:p>
    <w:bookmarkEnd w:id="440"/>
    <w:bookmarkStart w:name="z430" w:id="441"/>
    <w:p>
      <w:pPr>
        <w:spacing w:after="0"/>
        <w:ind w:left="0"/>
        <w:jc w:val="both"/>
      </w:pPr>
      <w:r>
        <w:rPr>
          <w:rFonts w:ascii="Times New Roman"/>
          <w:b w:val="false"/>
          <w:i w:val="false"/>
          <w:color w:val="000000"/>
          <w:sz w:val="28"/>
        </w:rPr>
        <w:t>
      5) каникулярные;</w:t>
      </w:r>
    </w:p>
    <w:bookmarkEnd w:id="441"/>
    <w:bookmarkStart w:name="z431" w:id="442"/>
    <w:p>
      <w:pPr>
        <w:spacing w:after="0"/>
        <w:ind w:left="0"/>
        <w:jc w:val="both"/>
      </w:pPr>
      <w:r>
        <w:rPr>
          <w:rFonts w:ascii="Times New Roman"/>
          <w:b w:val="false"/>
          <w:i w:val="false"/>
          <w:color w:val="000000"/>
          <w:sz w:val="28"/>
        </w:rPr>
        <w:t>
      6) учебные;</w:t>
      </w:r>
    </w:p>
    <w:bookmarkEnd w:id="442"/>
    <w:bookmarkStart w:name="z432" w:id="443"/>
    <w:p>
      <w:pPr>
        <w:spacing w:after="0"/>
        <w:ind w:left="0"/>
        <w:jc w:val="both"/>
      </w:pPr>
      <w:r>
        <w:rPr>
          <w:rFonts w:ascii="Times New Roman"/>
          <w:b w:val="false"/>
          <w:i w:val="false"/>
          <w:color w:val="000000"/>
          <w:sz w:val="28"/>
        </w:rPr>
        <w:t>
      7) по болезни;</w:t>
      </w:r>
    </w:p>
    <w:bookmarkEnd w:id="443"/>
    <w:bookmarkStart w:name="z433" w:id="444"/>
    <w:p>
      <w:pPr>
        <w:spacing w:after="0"/>
        <w:ind w:left="0"/>
        <w:jc w:val="both"/>
      </w:pPr>
      <w:r>
        <w:rPr>
          <w:rFonts w:ascii="Times New Roman"/>
          <w:b w:val="false"/>
          <w:i w:val="false"/>
          <w:color w:val="000000"/>
          <w:sz w:val="28"/>
        </w:rPr>
        <w:t>
      8) отпуск без сохранения оплаты труда по уходу за ребенком до достижения им возраста трех лет.</w:t>
      </w:r>
    </w:p>
    <w:bookmarkEnd w:id="444"/>
    <w:p>
      <w:pPr>
        <w:spacing w:after="0"/>
        <w:ind w:left="0"/>
        <w:jc w:val="both"/>
      </w:pPr>
      <w:r>
        <w:rPr>
          <w:rFonts w:ascii="Times New Roman"/>
          <w:b/>
          <w:i w:val="false"/>
          <w:color w:val="000000"/>
          <w:sz w:val="28"/>
        </w:rPr>
        <w:t>Статья 39. Общий порядок предоставления и исчисления продолжительности отпусков</w:t>
      </w:r>
    </w:p>
    <w:bookmarkStart w:name="z435" w:id="445"/>
    <w:p>
      <w:pPr>
        <w:spacing w:after="0"/>
        <w:ind w:left="0"/>
        <w:jc w:val="both"/>
      </w:pPr>
      <w:r>
        <w:rPr>
          <w:rFonts w:ascii="Times New Roman"/>
          <w:b w:val="false"/>
          <w:i w:val="false"/>
          <w:color w:val="000000"/>
          <w:sz w:val="28"/>
        </w:rPr>
        <w:t>
      1. Отпуска предоставляются на основании приказа уполномоченного руководителя.</w:t>
      </w:r>
    </w:p>
    <w:bookmarkEnd w:id="445"/>
    <w:bookmarkStart w:name="z436" w:id="446"/>
    <w:p>
      <w:pPr>
        <w:spacing w:after="0"/>
        <w:ind w:left="0"/>
        <w:jc w:val="both"/>
      </w:pPr>
      <w:r>
        <w:rPr>
          <w:rFonts w:ascii="Times New Roman"/>
          <w:b w:val="false"/>
          <w:i w:val="false"/>
          <w:color w:val="000000"/>
          <w:sz w:val="28"/>
        </w:rPr>
        <w:t>
      2. Продолжительность отпусков определяется в соответствии с законодательством Республики Казахстан, при этом общая продолжительность ежегодного и дополнительного отпусков не может превышать шестьдесят суток в году представления (без учета дней ежегодного отпуска за предыдущий год), не считая времени, необходимого для проезда к месту проведения отпуска и обратно в пределах Республики Казахстан.</w:t>
      </w:r>
    </w:p>
    <w:bookmarkEnd w:id="446"/>
    <w:bookmarkStart w:name="z437" w:id="447"/>
    <w:p>
      <w:pPr>
        <w:spacing w:after="0"/>
        <w:ind w:left="0"/>
        <w:jc w:val="both"/>
      </w:pPr>
      <w:r>
        <w:rPr>
          <w:rFonts w:ascii="Times New Roman"/>
          <w:b w:val="false"/>
          <w:i w:val="false"/>
          <w:color w:val="000000"/>
          <w:sz w:val="28"/>
        </w:rPr>
        <w:t>
      3. На период нахождения во всех видах отпусков за сотрудником сохраняются денежное содержание и иные дополнительные выплаты, за исключением случаев, предусмотренных настоящим Законом и иными нормативными правовыми актами.</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 Ежегодный отпуск</w:t>
      </w:r>
    </w:p>
    <w:bookmarkStart w:name="z439" w:id="448"/>
    <w:p>
      <w:pPr>
        <w:spacing w:after="0"/>
        <w:ind w:left="0"/>
        <w:jc w:val="both"/>
      </w:pPr>
      <w:r>
        <w:rPr>
          <w:rFonts w:ascii="Times New Roman"/>
          <w:b w:val="false"/>
          <w:i w:val="false"/>
          <w:color w:val="000000"/>
          <w:sz w:val="28"/>
        </w:rPr>
        <w:t>
      1. Ежегодные основные отпуска предоставляются сотрудникам в любое время года с учетом периодов их использования, а также поддержания боевой готовности подразделения и в соответствии с графиком отпусков, утвержденным уполномоченным руководителем и доведенным до сведения всех сотрудников. График отпусков составляется на каждый календарный год с учетом категорий сотрудников, пользующихся льготами в соответствии с законодательством Республики Казахстан, и доводится до сведения всех сотрудников.</w:t>
      </w:r>
    </w:p>
    <w:bookmarkEnd w:id="448"/>
    <w:bookmarkStart w:name="z440" w:id="449"/>
    <w:p>
      <w:pPr>
        <w:spacing w:after="0"/>
        <w:ind w:left="0"/>
        <w:jc w:val="both"/>
      </w:pPr>
      <w:r>
        <w:rPr>
          <w:rFonts w:ascii="Times New Roman"/>
          <w:b w:val="false"/>
          <w:i w:val="false"/>
          <w:color w:val="000000"/>
          <w:sz w:val="28"/>
        </w:rPr>
        <w:t>
      Во время отпуска не допускаются перемещение, увольнение сотрудника по инициативе специального государственного органа, за исключением полной ликвидации подразделения.</w:t>
      </w:r>
    </w:p>
    <w:bookmarkEnd w:id="449"/>
    <w:bookmarkStart w:name="z441" w:id="450"/>
    <w:p>
      <w:pPr>
        <w:spacing w:after="0"/>
        <w:ind w:left="0"/>
        <w:jc w:val="both"/>
      </w:pPr>
      <w:r>
        <w:rPr>
          <w:rFonts w:ascii="Times New Roman"/>
          <w:b w:val="false"/>
          <w:i w:val="false"/>
          <w:color w:val="000000"/>
          <w:sz w:val="28"/>
        </w:rPr>
        <w:t>
      2. Продолжительность ежегодных отпусков, предоставляемых сотрудникам (за исключением курсантов, слушателей) с учетом выслуги лет, устанавливается:</w:t>
      </w:r>
    </w:p>
    <w:bookmarkEnd w:id="450"/>
    <w:bookmarkStart w:name="z1354" w:id="451"/>
    <w:p>
      <w:pPr>
        <w:spacing w:after="0"/>
        <w:ind w:left="0"/>
        <w:jc w:val="both"/>
      </w:pPr>
      <w:r>
        <w:rPr>
          <w:rFonts w:ascii="Times New Roman"/>
          <w:b w:val="false"/>
          <w:i w:val="false"/>
          <w:color w:val="000000"/>
          <w:sz w:val="28"/>
        </w:rPr>
        <w:t>
      имеющим выслугу на службе менее десяти календарных лет – тридцать суток;</w:t>
      </w:r>
    </w:p>
    <w:bookmarkEnd w:id="451"/>
    <w:bookmarkStart w:name="z1355" w:id="452"/>
    <w:p>
      <w:pPr>
        <w:spacing w:after="0"/>
        <w:ind w:left="0"/>
        <w:jc w:val="both"/>
      </w:pPr>
      <w:r>
        <w:rPr>
          <w:rFonts w:ascii="Times New Roman"/>
          <w:b w:val="false"/>
          <w:i w:val="false"/>
          <w:color w:val="000000"/>
          <w:sz w:val="28"/>
        </w:rPr>
        <w:t>
      от десяти до пятнадцати календарных лет – тридцать пять суток;</w:t>
      </w:r>
    </w:p>
    <w:bookmarkEnd w:id="452"/>
    <w:bookmarkStart w:name="z1356" w:id="453"/>
    <w:p>
      <w:pPr>
        <w:spacing w:after="0"/>
        <w:ind w:left="0"/>
        <w:jc w:val="both"/>
      </w:pPr>
      <w:r>
        <w:rPr>
          <w:rFonts w:ascii="Times New Roman"/>
          <w:b w:val="false"/>
          <w:i w:val="false"/>
          <w:color w:val="000000"/>
          <w:sz w:val="28"/>
        </w:rPr>
        <w:t>
      от пятнадцати до двадцати календарных лет – сорок суток;</w:t>
      </w:r>
    </w:p>
    <w:bookmarkEnd w:id="453"/>
    <w:bookmarkStart w:name="z1357" w:id="454"/>
    <w:p>
      <w:pPr>
        <w:spacing w:after="0"/>
        <w:ind w:left="0"/>
        <w:jc w:val="both"/>
      </w:pPr>
      <w:r>
        <w:rPr>
          <w:rFonts w:ascii="Times New Roman"/>
          <w:b w:val="false"/>
          <w:i w:val="false"/>
          <w:color w:val="000000"/>
          <w:sz w:val="28"/>
        </w:rPr>
        <w:t>
      от двадцати календарных лет и более – сорок пять суток;</w:t>
      </w:r>
    </w:p>
    <w:bookmarkEnd w:id="454"/>
    <w:bookmarkStart w:name="z1358" w:id="455"/>
    <w:p>
      <w:pPr>
        <w:spacing w:after="0"/>
        <w:ind w:left="0"/>
        <w:jc w:val="both"/>
      </w:pPr>
      <w:r>
        <w:rPr>
          <w:rFonts w:ascii="Times New Roman"/>
          <w:b w:val="false"/>
          <w:i w:val="false"/>
          <w:color w:val="000000"/>
          <w:sz w:val="28"/>
        </w:rPr>
        <w:t>
      сотрудникам, находящимся на летной работе, независимо от выслуги лет – сорок пять суток;</w:t>
      </w:r>
    </w:p>
    <w:bookmarkEnd w:id="455"/>
    <w:bookmarkStart w:name="z1359" w:id="456"/>
    <w:p>
      <w:pPr>
        <w:spacing w:after="0"/>
        <w:ind w:left="0"/>
        <w:jc w:val="both"/>
      </w:pPr>
      <w:r>
        <w:rPr>
          <w:rFonts w:ascii="Times New Roman"/>
          <w:b w:val="false"/>
          <w:i w:val="false"/>
          <w:color w:val="000000"/>
          <w:sz w:val="28"/>
        </w:rPr>
        <w:t>
      сотрудникам, проходящим службу в местностях по перечню, устанавливаемому Председателем Комитета национальной безопасности Республики Казахстан по согласованию со Службой государственной охраны Республики Казахстан, – дополнительно к ежегодному отпуску десять суток.</w:t>
      </w:r>
    </w:p>
    <w:bookmarkEnd w:id="456"/>
    <w:bookmarkStart w:name="z447" w:id="457"/>
    <w:p>
      <w:pPr>
        <w:spacing w:after="0"/>
        <w:ind w:left="0"/>
        <w:jc w:val="both"/>
      </w:pPr>
      <w:r>
        <w:rPr>
          <w:rFonts w:ascii="Times New Roman"/>
          <w:b w:val="false"/>
          <w:i w:val="false"/>
          <w:color w:val="000000"/>
          <w:sz w:val="28"/>
        </w:rPr>
        <w:t>
      3. Отпуск может быть разделен на две части, с учетом интересов службы и желания сотрудников.</w:t>
      </w:r>
    </w:p>
    <w:bookmarkEnd w:id="457"/>
    <w:bookmarkStart w:name="z448" w:id="458"/>
    <w:p>
      <w:pPr>
        <w:spacing w:after="0"/>
        <w:ind w:left="0"/>
        <w:jc w:val="both"/>
      </w:pPr>
      <w:r>
        <w:rPr>
          <w:rFonts w:ascii="Times New Roman"/>
          <w:b w:val="false"/>
          <w:i w:val="false"/>
          <w:color w:val="000000"/>
          <w:sz w:val="28"/>
        </w:rPr>
        <w:t>
      4. Исчисление продолжительности ежегодного отпуска сотруднику в год поступления его на службу и в год увольнения исчисляется делением продолжительности ежегодного отпуска на двенадцать и умножением полученного количества суток на количество полных месяцев службы в год поступления на службу или увольнения.</w:t>
      </w:r>
    </w:p>
    <w:bookmarkEnd w:id="458"/>
    <w:bookmarkStart w:name="z449" w:id="459"/>
    <w:p>
      <w:pPr>
        <w:spacing w:after="0"/>
        <w:ind w:left="0"/>
        <w:jc w:val="both"/>
      </w:pPr>
      <w:r>
        <w:rPr>
          <w:rFonts w:ascii="Times New Roman"/>
          <w:b w:val="false"/>
          <w:i w:val="false"/>
          <w:color w:val="000000"/>
          <w:sz w:val="28"/>
        </w:rPr>
        <w:t>
      5. Округление количества неполных суток производится в сторону увеличения. В случае, когда невозможно своевременное увольнение сотрудника со службы (исключение из списков личного состава специального государственного органа), на день его увольнения производится расчет недоиспользованного времени ежегодного отпуска с предоставлением его сотруднику. В таком же порядке исчисляется продолжительность ежегодного отпуска сотрудника при досрочном (до истечения срока контракта) увольнении, если отпуск не использован ранее в соответствии с графиком отпусков.</w:t>
      </w:r>
    </w:p>
    <w:bookmarkEnd w:id="459"/>
    <w:bookmarkStart w:name="z450" w:id="460"/>
    <w:p>
      <w:pPr>
        <w:spacing w:after="0"/>
        <w:ind w:left="0"/>
        <w:jc w:val="both"/>
      </w:pPr>
      <w:r>
        <w:rPr>
          <w:rFonts w:ascii="Times New Roman"/>
          <w:b w:val="false"/>
          <w:i w:val="false"/>
          <w:color w:val="000000"/>
          <w:sz w:val="28"/>
        </w:rPr>
        <w:t>
      6. Сотрудникам, окончившим военное, специальное учебное заведение или организацию образования иностранного государства, ежегодный отпуск предоставляется по окончании указанного учебного заведения.</w:t>
      </w:r>
    </w:p>
    <w:bookmarkEnd w:id="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2" w:id="461"/>
    <w:p>
      <w:pPr>
        <w:spacing w:after="0"/>
        <w:ind w:left="0"/>
        <w:jc w:val="both"/>
      </w:pPr>
      <w:r>
        <w:rPr>
          <w:rFonts w:ascii="Times New Roman"/>
          <w:b w:val="false"/>
          <w:i w:val="false"/>
          <w:color w:val="000000"/>
          <w:sz w:val="28"/>
        </w:rPr>
        <w:t>
      8. Продолжительность ежегодного отпуска сотрудников увеличивается на количество суток с учетом необходимого времени для проезда к месту проведения отпуска и обратно.</w:t>
      </w:r>
    </w:p>
    <w:bookmarkEnd w:id="461"/>
    <w:bookmarkStart w:name="z453" w:id="462"/>
    <w:p>
      <w:pPr>
        <w:spacing w:after="0"/>
        <w:ind w:left="0"/>
        <w:jc w:val="both"/>
      </w:pPr>
      <w:r>
        <w:rPr>
          <w:rFonts w:ascii="Times New Roman"/>
          <w:b w:val="false"/>
          <w:i w:val="false"/>
          <w:color w:val="000000"/>
          <w:sz w:val="28"/>
        </w:rPr>
        <w:t>
      9. По рапорту сотрудника и решению уполномоченного руководителя предоставление сотруднику ежегодного и дополнительного отпусков допускается последовательно без разрыва между ними.</w:t>
      </w:r>
    </w:p>
    <w:bookmarkEnd w:id="462"/>
    <w:bookmarkStart w:name="z454" w:id="463"/>
    <w:p>
      <w:pPr>
        <w:spacing w:after="0"/>
        <w:ind w:left="0"/>
        <w:jc w:val="both"/>
      </w:pPr>
      <w:r>
        <w:rPr>
          <w:rFonts w:ascii="Times New Roman"/>
          <w:b w:val="false"/>
          <w:i w:val="false"/>
          <w:color w:val="000000"/>
          <w:sz w:val="28"/>
        </w:rPr>
        <w:t>
      10. В случае, когда ежегодный и (или) дополнительный отпуска за истекший год не были полностью использованы сотрудником по уважительным причинам, дни неиспользованного отпуска предоставляются в следующем году по его просьбе.</w:t>
      </w:r>
    </w:p>
    <w:bookmarkEnd w:id="463"/>
    <w:bookmarkStart w:name="z455" w:id="464"/>
    <w:p>
      <w:pPr>
        <w:spacing w:after="0"/>
        <w:ind w:left="0"/>
        <w:jc w:val="both"/>
      </w:pPr>
      <w:r>
        <w:rPr>
          <w:rFonts w:ascii="Times New Roman"/>
          <w:b w:val="false"/>
          <w:i w:val="false"/>
          <w:color w:val="000000"/>
          <w:sz w:val="28"/>
        </w:rPr>
        <w:t>
      11. Сотрудникам, заболевшим во время ежегодного или дополнительного отпусков (кроме года увольнения с последующим исключением из списков специального государственного органа), ежегодный или дополнительный отпуск продлевается на соответствующее количество дней болезни, кроме отпуска по семейным обстоятельствам. Продление отпуска в этом случае осуществляется уполномоченным руководителем на основании справки из лечебно-профилактического учреждения.</w:t>
      </w:r>
    </w:p>
    <w:bookmarkEnd w:id="464"/>
    <w:bookmarkStart w:name="z456" w:id="465"/>
    <w:p>
      <w:pPr>
        <w:spacing w:after="0"/>
        <w:ind w:left="0"/>
        <w:jc w:val="both"/>
      </w:pPr>
      <w:r>
        <w:rPr>
          <w:rFonts w:ascii="Times New Roman"/>
          <w:b w:val="false"/>
          <w:i w:val="false"/>
          <w:color w:val="000000"/>
          <w:sz w:val="28"/>
        </w:rPr>
        <w:t>
      12. В случае тяжелого состояния здоровья или смерти (гибели) члена семьи, а также чрезвычайных ситуаций природного или техногенного характера, постигших членов семьи сотрудника, находящегося в отпуске, уполномоченный руководитель, предоставивший отпуск, имеет право продлить отпуск на срок не более десяти суток без учета времени, необходимого для проезда к месту прохождения службы.</w:t>
      </w:r>
    </w:p>
    <w:bookmarkEnd w:id="4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40 с изменениями, внесенными законами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Краткосрочные отпуска</w:t>
      </w:r>
    </w:p>
    <w:bookmarkStart w:name="z459" w:id="466"/>
    <w:p>
      <w:pPr>
        <w:spacing w:after="0"/>
        <w:ind w:left="0"/>
        <w:jc w:val="both"/>
      </w:pPr>
      <w:r>
        <w:rPr>
          <w:rFonts w:ascii="Times New Roman"/>
          <w:b w:val="false"/>
          <w:i w:val="false"/>
          <w:color w:val="000000"/>
          <w:sz w:val="28"/>
        </w:rPr>
        <w:t>
      1. Краткосрочный отпуск предоставляется сотрудникам на срок до десяти суток в случаях:</w:t>
      </w:r>
    </w:p>
    <w:bookmarkEnd w:id="466"/>
    <w:bookmarkStart w:name="z460" w:id="467"/>
    <w:p>
      <w:pPr>
        <w:spacing w:after="0"/>
        <w:ind w:left="0"/>
        <w:jc w:val="both"/>
      </w:pPr>
      <w:r>
        <w:rPr>
          <w:rFonts w:ascii="Times New Roman"/>
          <w:b w:val="false"/>
          <w:i w:val="false"/>
          <w:color w:val="000000"/>
          <w:sz w:val="28"/>
        </w:rPr>
        <w:t>
      1) тяжелого состояния здоровья или гибели (смерти) супруги (супруга), близких родственников, близких родственников супруги (супруга);</w:t>
      </w:r>
    </w:p>
    <w:bookmarkEnd w:id="467"/>
    <w:bookmarkStart w:name="z461" w:id="468"/>
    <w:p>
      <w:pPr>
        <w:spacing w:after="0"/>
        <w:ind w:left="0"/>
        <w:jc w:val="both"/>
      </w:pPr>
      <w:r>
        <w:rPr>
          <w:rFonts w:ascii="Times New Roman"/>
          <w:b w:val="false"/>
          <w:i w:val="false"/>
          <w:color w:val="000000"/>
          <w:sz w:val="28"/>
        </w:rPr>
        <w:t>
      2) чрезвычайных ситуаций природного или техногенного характера, постигших близких родственников, близких родственников супруги (супруга);</w:t>
      </w:r>
    </w:p>
    <w:bookmarkEnd w:id="468"/>
    <w:bookmarkStart w:name="z462" w:id="469"/>
    <w:p>
      <w:pPr>
        <w:spacing w:after="0"/>
        <w:ind w:left="0"/>
        <w:jc w:val="both"/>
      </w:pPr>
      <w:r>
        <w:rPr>
          <w:rFonts w:ascii="Times New Roman"/>
          <w:b w:val="false"/>
          <w:i w:val="false"/>
          <w:color w:val="000000"/>
          <w:sz w:val="28"/>
        </w:rPr>
        <w:t>
      3) возникновения неотложных социально-бытовых вопросов, а также по другим причинам, признанным уполномоченным руководителем уважительными.</w:t>
      </w:r>
    </w:p>
    <w:bookmarkEnd w:id="469"/>
    <w:bookmarkStart w:name="z463" w:id="470"/>
    <w:p>
      <w:pPr>
        <w:spacing w:after="0"/>
        <w:ind w:left="0"/>
        <w:jc w:val="both"/>
      </w:pPr>
      <w:r>
        <w:rPr>
          <w:rFonts w:ascii="Times New Roman"/>
          <w:b w:val="false"/>
          <w:i w:val="false"/>
          <w:color w:val="000000"/>
          <w:sz w:val="28"/>
        </w:rPr>
        <w:t>
      2. Продолжительность краткосрочного отпуска, предоставляемого сотруднику, увеличивается на количество суток, необходимое для проезда к месту проведения отпуска и обратно.</w:t>
      </w:r>
    </w:p>
    <w:bookmarkEnd w:id="470"/>
    <w:bookmarkStart w:name="z464" w:id="471"/>
    <w:p>
      <w:pPr>
        <w:spacing w:after="0"/>
        <w:ind w:left="0"/>
        <w:jc w:val="both"/>
      </w:pPr>
      <w:r>
        <w:rPr>
          <w:rFonts w:ascii="Times New Roman"/>
          <w:b w:val="false"/>
          <w:i w:val="false"/>
          <w:color w:val="000000"/>
          <w:sz w:val="28"/>
        </w:rPr>
        <w:t>
      3. Краткосрочные отпуска могут предоставляться сотруднику не более двух раз в год.</w:t>
      </w:r>
    </w:p>
    <w:bookmarkEnd w:id="4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Законом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Отпуска по беременности и родам, отпуска сотрудникам, усыновившим или удочерившим ребенка (детей)</w:t>
      </w:r>
    </w:p>
    <w:bookmarkStart w:name="z466" w:id="472"/>
    <w:p>
      <w:pPr>
        <w:spacing w:after="0"/>
        <w:ind w:left="0"/>
        <w:jc w:val="both"/>
      </w:pPr>
      <w:r>
        <w:rPr>
          <w:rFonts w:ascii="Times New Roman"/>
          <w:b w:val="false"/>
          <w:i w:val="false"/>
          <w:color w:val="000000"/>
          <w:sz w:val="28"/>
        </w:rPr>
        <w:t>
      1. Продолжительность, условия предоставления и оплаты сотрудникам-женщинам отпусков по беременности и родам устанавливаются в порядке, определяемом законодательством Республики Казахстан.</w:t>
      </w:r>
    </w:p>
    <w:bookmarkEnd w:id="472"/>
    <w:bookmarkStart w:name="z468" w:id="473"/>
    <w:p>
      <w:pPr>
        <w:spacing w:after="0"/>
        <w:ind w:left="0"/>
        <w:jc w:val="both"/>
      </w:pPr>
      <w:r>
        <w:rPr>
          <w:rFonts w:ascii="Times New Roman"/>
          <w:b w:val="false"/>
          <w:i w:val="false"/>
          <w:color w:val="000000"/>
          <w:sz w:val="28"/>
        </w:rPr>
        <w:t>
      2. Сотруднику, усыновившему или удочерившему новорожденного ребенка (детей), предоставляется (одному из родителей) отпуск на период со дня усыновления или удочерения и до истечения пятидесяти шести дней со дня рождения ребенка.</w:t>
      </w:r>
    </w:p>
    <w:bookmarkEnd w:id="4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изменением, внесенным Законом РК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 Дополнительные отпуска</w:t>
      </w:r>
    </w:p>
    <w:bookmarkStart w:name="z470" w:id="474"/>
    <w:p>
      <w:pPr>
        <w:spacing w:after="0"/>
        <w:ind w:left="0"/>
        <w:jc w:val="both"/>
      </w:pPr>
      <w:r>
        <w:rPr>
          <w:rFonts w:ascii="Times New Roman"/>
          <w:b w:val="false"/>
          <w:i w:val="false"/>
          <w:color w:val="000000"/>
          <w:sz w:val="28"/>
        </w:rPr>
        <w:t>
      1. Сотрудники, проходящие службу в регионах, объявленных законодательством Республики Казахстан зонами экологического бедствия, имеют право на ежегодные дополнительные отпуска, продолжительность и порядок предоставления которых определяются в соответствии с законодательством Республики Казахстан.</w:t>
      </w:r>
    </w:p>
    <w:bookmarkEnd w:id="474"/>
    <w:bookmarkStart w:name="z1136" w:id="475"/>
    <w:p>
      <w:pPr>
        <w:spacing w:after="0"/>
        <w:ind w:left="0"/>
        <w:jc w:val="both"/>
      </w:pPr>
      <w:r>
        <w:rPr>
          <w:rFonts w:ascii="Times New Roman"/>
          <w:b w:val="false"/>
          <w:i w:val="false"/>
          <w:color w:val="000000"/>
          <w:sz w:val="28"/>
        </w:rPr>
        <w:t>
      1-1. Сотрудникам, участвующим (принимавшим участие) в боевых действиях, антитеррористических и миротворческих операциях, предоставляется дополнительный отпуск продолжительностью две недели, который добавляется к ежегодному отпуску.</w:t>
      </w:r>
    </w:p>
    <w:bookmarkEnd w:id="475"/>
    <w:bookmarkStart w:name="z471" w:id="476"/>
    <w:p>
      <w:pPr>
        <w:spacing w:after="0"/>
        <w:ind w:left="0"/>
        <w:jc w:val="both"/>
      </w:pPr>
      <w:r>
        <w:rPr>
          <w:rFonts w:ascii="Times New Roman"/>
          <w:b w:val="false"/>
          <w:i w:val="false"/>
          <w:color w:val="000000"/>
          <w:sz w:val="28"/>
        </w:rPr>
        <w:t>
      2. Дополнительный оплачиваемый отпуск за особый характер службы предоставляется продолжительностью до десяти календарных дней, суммируется с оплачиваемым ежегодным трудовым отпуском и может предоставляться одновременно с ним или отдельно, по желанию сотрудника.</w:t>
      </w:r>
    </w:p>
    <w:bookmarkEnd w:id="476"/>
    <w:bookmarkStart w:name="z472" w:id="477"/>
    <w:p>
      <w:pPr>
        <w:spacing w:after="0"/>
        <w:ind w:left="0"/>
        <w:jc w:val="both"/>
      </w:pPr>
      <w:r>
        <w:rPr>
          <w:rFonts w:ascii="Times New Roman"/>
          <w:b w:val="false"/>
          <w:i w:val="false"/>
          <w:color w:val="000000"/>
          <w:sz w:val="28"/>
        </w:rPr>
        <w:t>
      3. Сотрудникам, имеющим право одновременно на дополнительные отпуска за исполнение служебных обязанностей во вредных условиях и за особый характер службы, дополнительный отпуск предоставляется по их выбору только по одному основанию.</w:t>
      </w:r>
    </w:p>
    <w:bookmarkEnd w:id="4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законами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Каникулярные отпуска</w:t>
      </w:r>
    </w:p>
    <w:bookmarkStart w:name="z474" w:id="478"/>
    <w:p>
      <w:pPr>
        <w:spacing w:after="0"/>
        <w:ind w:left="0"/>
        <w:jc w:val="both"/>
      </w:pPr>
      <w:r>
        <w:rPr>
          <w:rFonts w:ascii="Times New Roman"/>
          <w:b w:val="false"/>
          <w:i w:val="false"/>
          <w:color w:val="000000"/>
          <w:sz w:val="28"/>
        </w:rPr>
        <w:t>
      1. Курсантам, слушателям, обучающимся в военных, специальных учебных заведениях специальных государственных органов по очной форме обучения, во время перерывов в учебных занятиях предоставляются каникулярные отпуска на следующие сроки, если иное не предусмотрено пунктом 3 настоящей статьи:</w:t>
      </w:r>
    </w:p>
    <w:bookmarkEnd w:id="478"/>
    <w:bookmarkStart w:name="z475" w:id="479"/>
    <w:p>
      <w:pPr>
        <w:spacing w:after="0"/>
        <w:ind w:left="0"/>
        <w:jc w:val="both"/>
      </w:pPr>
      <w:r>
        <w:rPr>
          <w:rFonts w:ascii="Times New Roman"/>
          <w:b w:val="false"/>
          <w:i w:val="false"/>
          <w:color w:val="000000"/>
          <w:sz w:val="28"/>
        </w:rPr>
        <w:t>
      1) зимний отпуск – 14 суток;</w:t>
      </w:r>
    </w:p>
    <w:bookmarkEnd w:id="479"/>
    <w:bookmarkStart w:name="z476" w:id="480"/>
    <w:p>
      <w:pPr>
        <w:spacing w:after="0"/>
        <w:ind w:left="0"/>
        <w:jc w:val="both"/>
      </w:pPr>
      <w:r>
        <w:rPr>
          <w:rFonts w:ascii="Times New Roman"/>
          <w:b w:val="false"/>
          <w:i w:val="false"/>
          <w:color w:val="000000"/>
          <w:sz w:val="28"/>
        </w:rPr>
        <w:t>
      2) летний отпуск – 30 суток.</w:t>
      </w:r>
    </w:p>
    <w:bookmarkEnd w:id="480"/>
    <w:bookmarkStart w:name="z1137" w:id="481"/>
    <w:p>
      <w:pPr>
        <w:spacing w:after="0"/>
        <w:ind w:left="0"/>
        <w:jc w:val="both"/>
      </w:pPr>
      <w:r>
        <w:rPr>
          <w:rFonts w:ascii="Times New Roman"/>
          <w:b w:val="false"/>
          <w:i w:val="false"/>
          <w:color w:val="000000"/>
          <w:sz w:val="28"/>
        </w:rPr>
        <w:t>
      1-1. Курсантам, слушателям, обучающимся в организациях образования иностранных государств, каникулярные отпуска предоставляются в соответствии с международными договорами и контрактами на обучение.</w:t>
      </w:r>
    </w:p>
    <w:bookmarkEnd w:id="481"/>
    <w:bookmarkStart w:name="z477" w:id="482"/>
    <w:p>
      <w:pPr>
        <w:spacing w:after="0"/>
        <w:ind w:left="0"/>
        <w:jc w:val="both"/>
      </w:pPr>
      <w:r>
        <w:rPr>
          <w:rFonts w:ascii="Times New Roman"/>
          <w:b w:val="false"/>
          <w:i w:val="false"/>
          <w:color w:val="000000"/>
          <w:sz w:val="28"/>
        </w:rPr>
        <w:t>
      2. Время, необходимое для проезда к месту проведения отпуска и обратно, не предоставляется.</w:t>
      </w:r>
    </w:p>
    <w:bookmarkEnd w:id="482"/>
    <w:bookmarkStart w:name="z1222" w:id="483"/>
    <w:p>
      <w:pPr>
        <w:spacing w:after="0"/>
        <w:ind w:left="0"/>
        <w:jc w:val="both"/>
      </w:pPr>
      <w:r>
        <w:rPr>
          <w:rFonts w:ascii="Times New Roman"/>
          <w:b w:val="false"/>
          <w:i w:val="false"/>
          <w:color w:val="000000"/>
          <w:sz w:val="28"/>
        </w:rPr>
        <w:t>
      3. Курсанты, слушатели, имеющие учебную задолженность, ликвидируют ее в течение десяти календарных дней в пределах сроков проведения каникулярных отпусков, установленных пунктом 1 настоящей статьи.</w:t>
      </w:r>
    </w:p>
    <w:bookmarkEnd w:id="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с изменениями, внесенными законами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 Учебные отпуска</w:t>
      </w:r>
    </w:p>
    <w:bookmarkStart w:name="z479" w:id="484"/>
    <w:p>
      <w:pPr>
        <w:spacing w:after="0"/>
        <w:ind w:left="0"/>
        <w:jc w:val="both"/>
      </w:pPr>
      <w:r>
        <w:rPr>
          <w:rFonts w:ascii="Times New Roman"/>
          <w:b w:val="false"/>
          <w:i w:val="false"/>
          <w:color w:val="000000"/>
          <w:sz w:val="28"/>
        </w:rPr>
        <w:t>
      1. Сотрудникам по решению уполномоченных руководителей могут предоставляться учебные отпуска:</w:t>
      </w:r>
    </w:p>
    <w:bookmarkEnd w:id="484"/>
    <w:bookmarkStart w:name="z480" w:id="485"/>
    <w:p>
      <w:pPr>
        <w:spacing w:after="0"/>
        <w:ind w:left="0"/>
        <w:jc w:val="both"/>
      </w:pPr>
      <w:r>
        <w:rPr>
          <w:rFonts w:ascii="Times New Roman"/>
          <w:b w:val="false"/>
          <w:i w:val="false"/>
          <w:color w:val="000000"/>
          <w:sz w:val="28"/>
        </w:rPr>
        <w:t>
      1) для подготовки и сдачи вступительных экзаменов;</w:t>
      </w:r>
    </w:p>
    <w:bookmarkEnd w:id="485"/>
    <w:bookmarkStart w:name="z481" w:id="486"/>
    <w:p>
      <w:pPr>
        <w:spacing w:after="0"/>
        <w:ind w:left="0"/>
        <w:jc w:val="both"/>
      </w:pPr>
      <w:r>
        <w:rPr>
          <w:rFonts w:ascii="Times New Roman"/>
          <w:b w:val="false"/>
          <w:i w:val="false"/>
          <w:color w:val="000000"/>
          <w:sz w:val="28"/>
        </w:rPr>
        <w:t>
      2) в период обучения.</w:t>
      </w:r>
    </w:p>
    <w:bookmarkEnd w:id="486"/>
    <w:bookmarkStart w:name="z482" w:id="487"/>
    <w:p>
      <w:pPr>
        <w:spacing w:after="0"/>
        <w:ind w:left="0"/>
        <w:jc w:val="both"/>
      </w:pPr>
      <w:r>
        <w:rPr>
          <w:rFonts w:ascii="Times New Roman"/>
          <w:b w:val="false"/>
          <w:i w:val="false"/>
          <w:color w:val="000000"/>
          <w:sz w:val="28"/>
        </w:rPr>
        <w:t>
      2. Продолжительность учебных отпусков устанавливается учебным планом и предоставляется уполномоченным руководителем на основании письменного вызова учебного заведения.</w:t>
      </w:r>
    </w:p>
    <w:bookmarkEnd w:id="487"/>
    <w:bookmarkStart w:name="z602" w:id="488"/>
    <w:p>
      <w:pPr>
        <w:spacing w:after="0"/>
        <w:ind w:left="0"/>
        <w:jc w:val="both"/>
      </w:pPr>
      <w:r>
        <w:rPr>
          <w:rFonts w:ascii="Times New Roman"/>
          <w:b w:val="false"/>
          <w:i w:val="false"/>
          <w:color w:val="000000"/>
          <w:sz w:val="28"/>
        </w:rPr>
        <w:t>
      3. Сотрудникам, поступившим в организации образования Республики Казахстан и (или) иностранных государств в рамках государственного заказа по подготовке государственных служащих по программам послевузовского образования, предоставляется учебный отпуск без сохранения денежного довольствия с освобождением от занимаемой должности и зачислением в распоряжение уполномоченного руководителя.</w:t>
      </w:r>
    </w:p>
    <w:bookmarkEnd w:id="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Отпуска по болезни</w:t>
      </w:r>
    </w:p>
    <w:bookmarkStart w:name="z484" w:id="489"/>
    <w:p>
      <w:pPr>
        <w:spacing w:after="0"/>
        <w:ind w:left="0"/>
        <w:jc w:val="both"/>
      </w:pPr>
      <w:r>
        <w:rPr>
          <w:rFonts w:ascii="Times New Roman"/>
          <w:b w:val="false"/>
          <w:i w:val="false"/>
          <w:color w:val="000000"/>
          <w:sz w:val="28"/>
        </w:rPr>
        <w:t>
      1. Отпуск по болезни предоставляется сотруднику на основании заключения военно-врачебной комиссии. Отпуск по болезни предоставляется сотруднику от тридцати до шестидесяти суток, а в год увольнения – до дня окончания срока контракта.</w:t>
      </w:r>
    </w:p>
    <w:bookmarkEnd w:id="489"/>
    <w:bookmarkStart w:name="z485" w:id="490"/>
    <w:p>
      <w:pPr>
        <w:spacing w:after="0"/>
        <w:ind w:left="0"/>
        <w:jc w:val="both"/>
      </w:pPr>
      <w:r>
        <w:rPr>
          <w:rFonts w:ascii="Times New Roman"/>
          <w:b w:val="false"/>
          <w:i w:val="false"/>
          <w:color w:val="000000"/>
          <w:sz w:val="28"/>
        </w:rPr>
        <w:t>
      2. Для отдельных категорий сотрудников после выполнения ими неблагоприятно отразившихся на их здоровье задач проводится медицинская реабилитация.</w:t>
      </w:r>
    </w:p>
    <w:bookmarkEnd w:id="490"/>
    <w:bookmarkStart w:name="z486" w:id="491"/>
    <w:p>
      <w:pPr>
        <w:spacing w:after="0"/>
        <w:ind w:left="0"/>
        <w:jc w:val="both"/>
      </w:pPr>
      <w:r>
        <w:rPr>
          <w:rFonts w:ascii="Times New Roman"/>
          <w:b w:val="false"/>
          <w:i w:val="false"/>
          <w:color w:val="000000"/>
          <w:sz w:val="28"/>
        </w:rPr>
        <w:t>
      Количество предоставляемых дополнительных суток для медицинской реабилитации определяется для сотрудника на основании заключения военно-врачебной комиссии первым руководителем специального государственного органа.</w:t>
      </w:r>
    </w:p>
    <w:bookmarkEnd w:id="491"/>
    <w:bookmarkStart w:name="z487" w:id="492"/>
    <w:p>
      <w:pPr>
        <w:spacing w:after="0"/>
        <w:ind w:left="0"/>
        <w:jc w:val="both"/>
      </w:pPr>
      <w:r>
        <w:rPr>
          <w:rFonts w:ascii="Times New Roman"/>
          <w:b w:val="false"/>
          <w:i w:val="false"/>
          <w:color w:val="000000"/>
          <w:sz w:val="28"/>
        </w:rPr>
        <w:t>
      3. Продолжительность отпуска по болезни в счет ежегодного и дополнительного отпусков не входит.</w:t>
      </w:r>
    </w:p>
    <w:bookmarkEnd w:id="492"/>
    <w:p>
      <w:pPr>
        <w:spacing w:after="0"/>
        <w:ind w:left="0"/>
        <w:jc w:val="both"/>
      </w:pPr>
      <w:r>
        <w:rPr>
          <w:rFonts w:ascii="Times New Roman"/>
          <w:b/>
          <w:i w:val="false"/>
          <w:color w:val="000000"/>
          <w:sz w:val="28"/>
        </w:rPr>
        <w:t>Статья 46-1. Отпуск без сохранения заработной платы по уходу за ребенком до достижения им возраста трех лет</w:t>
      </w:r>
    </w:p>
    <w:bookmarkStart w:name="z1139" w:id="493"/>
    <w:p>
      <w:pPr>
        <w:spacing w:after="0"/>
        <w:ind w:left="0"/>
        <w:jc w:val="both"/>
      </w:pPr>
      <w:r>
        <w:rPr>
          <w:rFonts w:ascii="Times New Roman"/>
          <w:b w:val="false"/>
          <w:i w:val="false"/>
          <w:color w:val="000000"/>
          <w:sz w:val="28"/>
        </w:rPr>
        <w:t>
      Сотруднику по его рапорту предоставляется отпуск без сохранения заработной платы по уходу за ребенком до достижения им возраста трех лет в порядке, установленном Трудовым кодексом Республики Казахстан.</w:t>
      </w:r>
    </w:p>
    <w:bookmarkEnd w:id="4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46-1 в соответствии с Законом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 Отзыв из отпуска</w:t>
      </w:r>
    </w:p>
    <w:bookmarkStart w:name="z490" w:id="494"/>
    <w:p>
      <w:pPr>
        <w:spacing w:after="0"/>
        <w:ind w:left="0"/>
        <w:jc w:val="both"/>
      </w:pPr>
      <w:r>
        <w:rPr>
          <w:rFonts w:ascii="Times New Roman"/>
          <w:b w:val="false"/>
          <w:i w:val="false"/>
          <w:color w:val="000000"/>
          <w:sz w:val="28"/>
        </w:rPr>
        <w:t>
      1. В случае крайней служебной необходимости сотрудник может быть отозван из отпуска по решению уполномоченного руководителя.</w:t>
      </w:r>
    </w:p>
    <w:bookmarkEnd w:id="494"/>
    <w:bookmarkStart w:name="z491" w:id="495"/>
    <w:p>
      <w:pPr>
        <w:spacing w:after="0"/>
        <w:ind w:left="0"/>
        <w:jc w:val="both"/>
      </w:pPr>
      <w:r>
        <w:rPr>
          <w:rFonts w:ascii="Times New Roman"/>
          <w:b w:val="false"/>
          <w:i w:val="false"/>
          <w:color w:val="000000"/>
          <w:sz w:val="28"/>
        </w:rPr>
        <w:t>
      2. Отзыв сотрудника из отпуска оформляется приказом. При этом, если недоиспользованная часть отпуска составляет десять суток и более, сотруднику предоставляется время, необходимое для проезда к месту проведения отпуска и обратно, но не далее пункта, откуда он был отозван. Неиспользованная часть отпуска по желанию сотрудника может быть присоединена к отпуску за следующий год.</w:t>
      </w:r>
    </w:p>
    <w:bookmarkEnd w:id="495"/>
    <w:bookmarkStart w:name="z492" w:id="496"/>
    <w:p>
      <w:pPr>
        <w:spacing w:after="0"/>
        <w:ind w:left="0"/>
        <w:jc w:val="left"/>
      </w:pPr>
      <w:r>
        <w:rPr>
          <w:rFonts w:ascii="Times New Roman"/>
          <w:b/>
          <w:i w:val="false"/>
          <w:color w:val="000000"/>
        </w:rPr>
        <w:t xml:space="preserve"> Глава 6. ПРЕКРАЩЕНИЕ СЛУЖБЫ В СПЕЦИАЛЬНЫХ ГОСУДАРСТВЕННЫХ</w:t>
      </w:r>
      <w:r>
        <w:br/>
      </w:r>
      <w:r>
        <w:rPr>
          <w:rFonts w:ascii="Times New Roman"/>
          <w:b/>
          <w:i w:val="false"/>
          <w:color w:val="000000"/>
        </w:rPr>
        <w:t>ОРГАНАХ</w:t>
      </w:r>
    </w:p>
    <w:bookmarkEnd w:id="496"/>
    <w:p>
      <w:pPr>
        <w:spacing w:after="0"/>
        <w:ind w:left="0"/>
        <w:jc w:val="both"/>
      </w:pPr>
      <w:r>
        <w:rPr>
          <w:rFonts w:ascii="Times New Roman"/>
          <w:b/>
          <w:i w:val="false"/>
          <w:color w:val="000000"/>
          <w:sz w:val="28"/>
        </w:rPr>
        <w:t>Статья 48. Основания прекращения службы в специальных государственных органах</w:t>
      </w:r>
    </w:p>
    <w:bookmarkStart w:name="z494" w:id="497"/>
    <w:p>
      <w:pPr>
        <w:spacing w:after="0"/>
        <w:ind w:left="0"/>
        <w:jc w:val="both"/>
      </w:pPr>
      <w:r>
        <w:rPr>
          <w:rFonts w:ascii="Times New Roman"/>
          <w:b w:val="false"/>
          <w:i w:val="false"/>
          <w:color w:val="000000"/>
          <w:sz w:val="28"/>
        </w:rPr>
        <w:t>
      Основаниями для прекращения службы в специальных государственных органах являются:</w:t>
      </w:r>
    </w:p>
    <w:bookmarkEnd w:id="497"/>
    <w:bookmarkStart w:name="z495" w:id="498"/>
    <w:p>
      <w:pPr>
        <w:spacing w:after="0"/>
        <w:ind w:left="0"/>
        <w:jc w:val="both"/>
      </w:pPr>
      <w:r>
        <w:rPr>
          <w:rFonts w:ascii="Times New Roman"/>
          <w:b w:val="false"/>
          <w:i w:val="false"/>
          <w:color w:val="000000"/>
          <w:sz w:val="28"/>
        </w:rPr>
        <w:t>
      1) увольнение в порядке, установленном настоящим Законом;</w:t>
      </w:r>
    </w:p>
    <w:bookmarkEnd w:id="498"/>
    <w:bookmarkStart w:name="z496" w:id="499"/>
    <w:p>
      <w:pPr>
        <w:spacing w:after="0"/>
        <w:ind w:left="0"/>
        <w:jc w:val="both"/>
      </w:pPr>
      <w:r>
        <w:rPr>
          <w:rFonts w:ascii="Times New Roman"/>
          <w:b w:val="false"/>
          <w:i w:val="false"/>
          <w:color w:val="000000"/>
          <w:sz w:val="28"/>
        </w:rPr>
        <w:t>
      2) смерть (гибель) или объявление сотрудника умершим в соответствии с решением суда, вступившим в законную силу;</w:t>
      </w:r>
    </w:p>
    <w:bookmarkEnd w:id="499"/>
    <w:bookmarkStart w:name="z497" w:id="500"/>
    <w:p>
      <w:pPr>
        <w:spacing w:after="0"/>
        <w:ind w:left="0"/>
        <w:jc w:val="both"/>
      </w:pPr>
      <w:r>
        <w:rPr>
          <w:rFonts w:ascii="Times New Roman"/>
          <w:b w:val="false"/>
          <w:i w:val="false"/>
          <w:color w:val="000000"/>
          <w:sz w:val="28"/>
        </w:rPr>
        <w:t>
      3) признание сотрудника безвестно отсутствующим, недееспособным или ограниченно дееспособным в соответствии с решением суда, вступившим в законную силу.</w:t>
      </w:r>
    </w:p>
    <w:bookmarkEnd w:id="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 Увольнение со службы</w:t>
      </w:r>
    </w:p>
    <w:bookmarkStart w:name="z499" w:id="501"/>
    <w:p>
      <w:pPr>
        <w:spacing w:after="0"/>
        <w:ind w:left="0"/>
        <w:jc w:val="both"/>
      </w:pPr>
      <w:r>
        <w:rPr>
          <w:rFonts w:ascii="Times New Roman"/>
          <w:b w:val="false"/>
          <w:i w:val="false"/>
          <w:color w:val="000000"/>
          <w:sz w:val="28"/>
        </w:rPr>
        <w:t>
      1. Увольнение сотрудников производится по следующим основаниям:</w:t>
      </w:r>
    </w:p>
    <w:bookmarkEnd w:id="501"/>
    <w:bookmarkStart w:name="z500" w:id="502"/>
    <w:p>
      <w:pPr>
        <w:spacing w:after="0"/>
        <w:ind w:left="0"/>
        <w:jc w:val="both"/>
      </w:pPr>
      <w:r>
        <w:rPr>
          <w:rFonts w:ascii="Times New Roman"/>
          <w:b w:val="false"/>
          <w:i w:val="false"/>
          <w:color w:val="000000"/>
          <w:sz w:val="28"/>
        </w:rPr>
        <w:t>
      1) по достижении предельного возраста состояния на службе;</w:t>
      </w:r>
    </w:p>
    <w:bookmarkEnd w:id="502"/>
    <w:bookmarkStart w:name="z1223" w:id="503"/>
    <w:p>
      <w:pPr>
        <w:spacing w:after="0"/>
        <w:ind w:left="0"/>
        <w:jc w:val="both"/>
      </w:pPr>
      <w:r>
        <w:rPr>
          <w:rFonts w:ascii="Times New Roman"/>
          <w:b w:val="false"/>
          <w:i w:val="false"/>
          <w:color w:val="000000"/>
          <w:sz w:val="28"/>
        </w:rPr>
        <w:t>
      1-1) по собственному желанию при наличии выслуги более двадцати пяти лет, за исключением случаев введения чрезвычайного или военного положения в Республике Казахстан или в пределах определенной административно-территориальной единицы;</w:t>
      </w:r>
    </w:p>
    <w:bookmarkEnd w:id="503"/>
    <w:bookmarkStart w:name="z501" w:id="504"/>
    <w:p>
      <w:pPr>
        <w:spacing w:after="0"/>
        <w:ind w:left="0"/>
        <w:jc w:val="both"/>
      </w:pPr>
      <w:r>
        <w:rPr>
          <w:rFonts w:ascii="Times New Roman"/>
          <w:b w:val="false"/>
          <w:i w:val="false"/>
          <w:color w:val="000000"/>
          <w:sz w:val="28"/>
        </w:rPr>
        <w:t>
      2) по истечении срока контракта;</w:t>
      </w:r>
    </w:p>
    <w:bookmarkEnd w:id="504"/>
    <w:bookmarkStart w:name="z502" w:id="505"/>
    <w:p>
      <w:pPr>
        <w:spacing w:after="0"/>
        <w:ind w:left="0"/>
        <w:jc w:val="both"/>
      </w:pPr>
      <w:r>
        <w:rPr>
          <w:rFonts w:ascii="Times New Roman"/>
          <w:b w:val="false"/>
          <w:i w:val="false"/>
          <w:color w:val="000000"/>
          <w:sz w:val="28"/>
        </w:rPr>
        <w:t>
      3) по состоянию здоровья в связи с заключением военно-врачебной комиссии о признании не годным или ограниченно годным к службе;</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4" w:id="506"/>
    <w:p>
      <w:pPr>
        <w:spacing w:after="0"/>
        <w:ind w:left="0"/>
        <w:jc w:val="both"/>
      </w:pPr>
      <w:r>
        <w:rPr>
          <w:rFonts w:ascii="Times New Roman"/>
          <w:b w:val="false"/>
          <w:i w:val="false"/>
          <w:color w:val="000000"/>
          <w:sz w:val="28"/>
        </w:rPr>
        <w:t>
      5) при отчислении из военного, специального учебного заведения или организации образования иностранного государства, за исключением магистрантов, докторантов и адъюнктов, отчисленных из военного, специального учебного заведения или организации образования иностранного государства за неуспеваемость или по собственной инициативе;</w:t>
      </w:r>
    </w:p>
    <w:bookmarkEnd w:id="506"/>
    <w:bookmarkStart w:name="z505" w:id="507"/>
    <w:p>
      <w:pPr>
        <w:spacing w:after="0"/>
        <w:ind w:left="0"/>
        <w:jc w:val="both"/>
      </w:pPr>
      <w:r>
        <w:rPr>
          <w:rFonts w:ascii="Times New Roman"/>
          <w:b w:val="false"/>
          <w:i w:val="false"/>
          <w:color w:val="000000"/>
          <w:sz w:val="28"/>
        </w:rPr>
        <w:t>
      6) при прекращении гражданства Республики Казахстан;</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8" w:id="508"/>
    <w:p>
      <w:pPr>
        <w:spacing w:after="0"/>
        <w:ind w:left="0"/>
        <w:jc w:val="both"/>
      </w:pPr>
      <w:r>
        <w:rPr>
          <w:rFonts w:ascii="Times New Roman"/>
          <w:b w:val="false"/>
          <w:i w:val="false"/>
          <w:color w:val="000000"/>
          <w:sz w:val="28"/>
        </w:rPr>
        <w:t>
      9) в связи с сокращением штатов при невозможности назначения на другие равнозначные должности и отказом сотрудника от назначения на нижестоящую должность;</w:t>
      </w:r>
    </w:p>
    <w:bookmarkEnd w:id="508"/>
    <w:bookmarkStart w:name="z509" w:id="509"/>
    <w:p>
      <w:pPr>
        <w:spacing w:after="0"/>
        <w:ind w:left="0"/>
        <w:jc w:val="both"/>
      </w:pPr>
      <w:r>
        <w:rPr>
          <w:rFonts w:ascii="Times New Roman"/>
          <w:b w:val="false"/>
          <w:i w:val="false"/>
          <w:color w:val="000000"/>
          <w:sz w:val="28"/>
        </w:rPr>
        <w:t>
      10) в связи с поступлением на государственную службу, за исключением перевода в правоохранительные органы Республики Казахстан, Вооруженные Силы Республики Казахстан, другие войска и воинские формирования или специальные государственные органы;</w:t>
      </w:r>
    </w:p>
    <w:bookmarkEnd w:id="5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1" w:id="510"/>
    <w:p>
      <w:pPr>
        <w:spacing w:after="0"/>
        <w:ind w:left="0"/>
        <w:jc w:val="both"/>
      </w:pPr>
      <w:r>
        <w:rPr>
          <w:rFonts w:ascii="Times New Roman"/>
          <w:b w:val="false"/>
          <w:i w:val="false"/>
          <w:color w:val="000000"/>
          <w:sz w:val="28"/>
        </w:rPr>
        <w:t>
      12) в связи с невозможностью дальнейшего прохождения службы по результатам специальной проверки;</w:t>
      </w:r>
    </w:p>
    <w:bookmarkEnd w:id="510"/>
    <w:bookmarkStart w:name="z1140" w:id="511"/>
    <w:p>
      <w:pPr>
        <w:spacing w:after="0"/>
        <w:ind w:left="0"/>
        <w:jc w:val="both"/>
      </w:pPr>
      <w:r>
        <w:rPr>
          <w:rFonts w:ascii="Times New Roman"/>
          <w:b w:val="false"/>
          <w:i w:val="false"/>
          <w:color w:val="000000"/>
          <w:sz w:val="28"/>
        </w:rPr>
        <w:t>
      12-1) по рекомендации аттестационной комиссии об увольнении со службы в связи с несоответствием занимаемой должности;</w:t>
      </w:r>
    </w:p>
    <w:bookmarkEnd w:id="511"/>
    <w:bookmarkStart w:name="z512" w:id="512"/>
    <w:p>
      <w:pPr>
        <w:spacing w:after="0"/>
        <w:ind w:left="0"/>
        <w:jc w:val="both"/>
      </w:pPr>
      <w:r>
        <w:rPr>
          <w:rFonts w:ascii="Times New Roman"/>
          <w:b w:val="false"/>
          <w:i w:val="false"/>
          <w:color w:val="000000"/>
          <w:sz w:val="28"/>
        </w:rPr>
        <w:t>
      13) по отрицательным мотивам.</w:t>
      </w:r>
    </w:p>
    <w:bookmarkEnd w:id="512"/>
    <w:bookmarkStart w:name="z513" w:id="513"/>
    <w:p>
      <w:pPr>
        <w:spacing w:after="0"/>
        <w:ind w:left="0"/>
        <w:jc w:val="both"/>
      </w:pPr>
      <w:r>
        <w:rPr>
          <w:rFonts w:ascii="Times New Roman"/>
          <w:b w:val="false"/>
          <w:i w:val="false"/>
          <w:color w:val="000000"/>
          <w:sz w:val="28"/>
        </w:rPr>
        <w:t>
      2. Сотрудник имеет право на досрочное увольнение со службы:</w:t>
      </w:r>
    </w:p>
    <w:bookmarkEnd w:id="513"/>
    <w:bookmarkStart w:name="z514" w:id="514"/>
    <w:p>
      <w:pPr>
        <w:spacing w:after="0"/>
        <w:ind w:left="0"/>
        <w:jc w:val="both"/>
      </w:pPr>
      <w:r>
        <w:rPr>
          <w:rFonts w:ascii="Times New Roman"/>
          <w:b w:val="false"/>
          <w:i w:val="false"/>
          <w:color w:val="000000"/>
          <w:sz w:val="28"/>
        </w:rPr>
        <w:t>
      1) в случае существенного и (или) систематического (два и более раз) нарушения в отношении него условий контракта;</w:t>
      </w:r>
    </w:p>
    <w:bookmarkEnd w:id="514"/>
    <w:bookmarkStart w:name="z515" w:id="515"/>
    <w:p>
      <w:pPr>
        <w:spacing w:after="0"/>
        <w:ind w:left="0"/>
        <w:jc w:val="both"/>
      </w:pPr>
      <w:r>
        <w:rPr>
          <w:rFonts w:ascii="Times New Roman"/>
          <w:b w:val="false"/>
          <w:i w:val="false"/>
          <w:color w:val="000000"/>
          <w:sz w:val="28"/>
        </w:rPr>
        <w:t>
      2) по семейным обстоятельствам вследствие:</w:t>
      </w:r>
    </w:p>
    <w:bookmarkEnd w:id="515"/>
    <w:bookmarkStart w:name="z516" w:id="516"/>
    <w:p>
      <w:pPr>
        <w:spacing w:after="0"/>
        <w:ind w:left="0"/>
        <w:jc w:val="both"/>
      </w:pPr>
      <w:r>
        <w:rPr>
          <w:rFonts w:ascii="Times New Roman"/>
          <w:b w:val="false"/>
          <w:i w:val="false"/>
          <w:color w:val="000000"/>
          <w:sz w:val="28"/>
        </w:rPr>
        <w:t>
      невозможности проживания члена семьи сотрудника по медицинским показаниям в местности, в которой сотрудник проходит службу, и при отсутствии возможности его перевода к новому месту службы;</w:t>
      </w:r>
    </w:p>
    <w:bookmarkEnd w:id="516"/>
    <w:bookmarkStart w:name="z517" w:id="517"/>
    <w:p>
      <w:pPr>
        <w:spacing w:after="0"/>
        <w:ind w:left="0"/>
        <w:jc w:val="both"/>
      </w:pPr>
      <w:r>
        <w:rPr>
          <w:rFonts w:ascii="Times New Roman"/>
          <w:b w:val="false"/>
          <w:i w:val="false"/>
          <w:color w:val="000000"/>
          <w:sz w:val="28"/>
        </w:rPr>
        <w:t>
      изменения места службы мужа сотрудника (жены сотрудницы), связанного с необходимостью переезда семьи в другую местность;</w:t>
      </w:r>
    </w:p>
    <w:bookmarkEnd w:id="517"/>
    <w:bookmarkStart w:name="z518" w:id="518"/>
    <w:p>
      <w:pPr>
        <w:spacing w:after="0"/>
        <w:ind w:left="0"/>
        <w:jc w:val="both"/>
      </w:pPr>
      <w:r>
        <w:rPr>
          <w:rFonts w:ascii="Times New Roman"/>
          <w:b w:val="false"/>
          <w:i w:val="false"/>
          <w:color w:val="000000"/>
          <w:sz w:val="28"/>
        </w:rPr>
        <w:t>
      необходимости постоянного ухода за отцом, матерью, женой, мужем, братом, сестрой, дедушкой, бабушкой или усыновителем, нуждающимися по состоянию здоровья в соответствии с заключением органа социальной защиты населения по месту их жительства в постоянном уходе (помощи, надзоре) либо являющимися лицами с инвалидностью первой или второй группы, или лицами, достигшими пенсионного возраста по старости, или не достигшими возраста восемнадцати лет, при отсутствии других лиц, обязанных по закону содержать указанных граждан;</w:t>
      </w:r>
    </w:p>
    <w:bookmarkEnd w:id="518"/>
    <w:bookmarkStart w:name="z519" w:id="519"/>
    <w:p>
      <w:pPr>
        <w:spacing w:after="0"/>
        <w:ind w:left="0"/>
        <w:jc w:val="both"/>
      </w:pPr>
      <w:r>
        <w:rPr>
          <w:rFonts w:ascii="Times New Roman"/>
          <w:b w:val="false"/>
          <w:i w:val="false"/>
          <w:color w:val="000000"/>
          <w:sz w:val="28"/>
        </w:rPr>
        <w:t>
      необходимости ухода за ребенком, не достигшим возраста восемнадцати лет, которого сотрудник воспитывает без матери (отца);</w:t>
      </w:r>
    </w:p>
    <w:bookmarkEnd w:id="519"/>
    <w:bookmarkStart w:name="z520" w:id="520"/>
    <w:p>
      <w:pPr>
        <w:spacing w:after="0"/>
        <w:ind w:left="0"/>
        <w:jc w:val="both"/>
      </w:pPr>
      <w:r>
        <w:rPr>
          <w:rFonts w:ascii="Times New Roman"/>
          <w:b w:val="false"/>
          <w:i w:val="false"/>
          <w:color w:val="000000"/>
          <w:sz w:val="28"/>
        </w:rPr>
        <w:t>
      3) в случае избрания или назначения в представительные органы Республики Казахстан;</w:t>
      </w:r>
    </w:p>
    <w:bookmarkEnd w:id="520"/>
    <w:bookmarkStart w:name="z521" w:id="521"/>
    <w:p>
      <w:pPr>
        <w:spacing w:after="0"/>
        <w:ind w:left="0"/>
        <w:jc w:val="both"/>
      </w:pPr>
      <w:r>
        <w:rPr>
          <w:rFonts w:ascii="Times New Roman"/>
          <w:b w:val="false"/>
          <w:i w:val="false"/>
          <w:color w:val="000000"/>
          <w:sz w:val="28"/>
        </w:rPr>
        <w:t>
      4) в случае избрания или назначения на должность судьи.</w:t>
      </w:r>
    </w:p>
    <w:bookmarkEnd w:id="521"/>
    <w:bookmarkStart w:name="z522" w:id="522"/>
    <w:p>
      <w:pPr>
        <w:spacing w:after="0"/>
        <w:ind w:left="0"/>
        <w:jc w:val="both"/>
      </w:pPr>
      <w:r>
        <w:rPr>
          <w:rFonts w:ascii="Times New Roman"/>
          <w:b w:val="false"/>
          <w:i w:val="false"/>
          <w:color w:val="000000"/>
          <w:sz w:val="28"/>
        </w:rPr>
        <w:t>
      3. Умерший (погибший) сотрудник исключается из списков личного состава со следующего дня после документально подтвержденной даты смерти (гибели), а сотрудник, признанный судом безвестно отсутствующим или объявленный умершим, со дня вступления в законную силу решения суда.</w:t>
      </w:r>
    </w:p>
    <w:bookmarkEnd w:id="522"/>
    <w:bookmarkStart w:name="z523" w:id="523"/>
    <w:p>
      <w:pPr>
        <w:spacing w:after="0"/>
        <w:ind w:left="0"/>
        <w:jc w:val="both"/>
      </w:pPr>
      <w:r>
        <w:rPr>
          <w:rFonts w:ascii="Times New Roman"/>
          <w:b w:val="false"/>
          <w:i w:val="false"/>
          <w:color w:val="000000"/>
          <w:sz w:val="28"/>
        </w:rPr>
        <w:t>
      4. Увольнение со службы сотрудников, выслуживших установленные сроки, приостанавливается в случае введения чрезвычайного или военного положения на период его действия. При этом заключенные с ними контракты действуют в течение периода чрезвычайного или военного положения.</w:t>
      </w:r>
    </w:p>
    <w:bookmarkEnd w:id="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02.08.2015 </w:t>
      </w:r>
      <w:r>
        <w:rPr>
          <w:rFonts w:ascii="Times New Roman"/>
          <w:b w:val="false"/>
          <w:i w:val="false"/>
          <w:color w:val="ff0000"/>
          <w:sz w:val="28"/>
        </w:rPr>
        <w:t>№ 342-V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 Предельные возрасты состояния сотрудников на службе</w:t>
      </w:r>
    </w:p>
    <w:bookmarkStart w:name="z525" w:id="524"/>
    <w:p>
      <w:pPr>
        <w:spacing w:after="0"/>
        <w:ind w:left="0"/>
        <w:jc w:val="both"/>
      </w:pPr>
      <w:r>
        <w:rPr>
          <w:rFonts w:ascii="Times New Roman"/>
          <w:b w:val="false"/>
          <w:i w:val="false"/>
          <w:color w:val="000000"/>
          <w:sz w:val="28"/>
        </w:rPr>
        <w:t>
      1. Предельные возрасты состояния на службе устанавливаются:</w:t>
      </w:r>
    </w:p>
    <w:bookmarkEnd w:id="524"/>
    <w:bookmarkStart w:name="z526" w:id="525"/>
    <w:p>
      <w:pPr>
        <w:spacing w:after="0"/>
        <w:ind w:left="0"/>
        <w:jc w:val="both"/>
      </w:pPr>
      <w:r>
        <w:rPr>
          <w:rFonts w:ascii="Times New Roman"/>
          <w:b w:val="false"/>
          <w:i w:val="false"/>
          <w:color w:val="000000"/>
          <w:sz w:val="28"/>
        </w:rPr>
        <w:t>
      1) до майора включительно – сорок семь лет;</w:t>
      </w:r>
    </w:p>
    <w:bookmarkEnd w:id="525"/>
    <w:p>
      <w:pPr>
        <w:spacing w:after="0"/>
        <w:ind w:left="0"/>
        <w:jc w:val="both"/>
      </w:pPr>
      <w:r>
        <w:rPr>
          <w:rFonts w:ascii="Times New Roman"/>
          <w:b w:val="false"/>
          <w:i w:val="false"/>
          <w:color w:val="000000"/>
          <w:sz w:val="28"/>
        </w:rPr>
        <w:t>
      1-1) подполковникам – пятьдесят лет;</w:t>
      </w:r>
    </w:p>
    <w:bookmarkStart w:name="z527" w:id="526"/>
    <w:p>
      <w:pPr>
        <w:spacing w:after="0"/>
        <w:ind w:left="0"/>
        <w:jc w:val="both"/>
      </w:pPr>
      <w:r>
        <w:rPr>
          <w:rFonts w:ascii="Times New Roman"/>
          <w:b w:val="false"/>
          <w:i w:val="false"/>
          <w:color w:val="000000"/>
          <w:sz w:val="28"/>
        </w:rPr>
        <w:t>
      2) полковникам – пятьдесят пять лет;</w:t>
      </w:r>
    </w:p>
    <w:bookmarkEnd w:id="526"/>
    <w:bookmarkStart w:name="z528" w:id="527"/>
    <w:p>
      <w:pPr>
        <w:spacing w:after="0"/>
        <w:ind w:left="0"/>
        <w:jc w:val="both"/>
      </w:pPr>
      <w:r>
        <w:rPr>
          <w:rFonts w:ascii="Times New Roman"/>
          <w:b w:val="false"/>
          <w:i w:val="false"/>
          <w:color w:val="000000"/>
          <w:sz w:val="28"/>
        </w:rPr>
        <w:t>
      3) генерал-майорам и генерал-лейтенантам – шестьдесят лет;</w:t>
      </w:r>
    </w:p>
    <w:bookmarkEnd w:id="527"/>
    <w:bookmarkStart w:name="z529" w:id="528"/>
    <w:p>
      <w:pPr>
        <w:spacing w:after="0"/>
        <w:ind w:left="0"/>
        <w:jc w:val="both"/>
      </w:pPr>
      <w:r>
        <w:rPr>
          <w:rFonts w:ascii="Times New Roman"/>
          <w:b w:val="false"/>
          <w:i w:val="false"/>
          <w:color w:val="000000"/>
          <w:sz w:val="28"/>
        </w:rPr>
        <w:t>
      4) генерал-полковникам – шестьдесят три года.</w:t>
      </w:r>
    </w:p>
    <w:bookmarkEnd w:id="528"/>
    <w:bookmarkStart w:name="z530" w:id="52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Сотрудники, достигшие предельного возраста, подлежат увольнению в запас или отставку в порядке, установленном настоящим Законом. </w:t>
      </w:r>
    </w:p>
    <w:bookmarkEnd w:id="529"/>
    <w:bookmarkStart w:name="z1142" w:id="530"/>
    <w:p>
      <w:pPr>
        <w:spacing w:after="0"/>
        <w:ind w:left="0"/>
        <w:jc w:val="both"/>
      </w:pPr>
      <w:r>
        <w:rPr>
          <w:rFonts w:ascii="Times New Roman"/>
          <w:b w:val="false"/>
          <w:i w:val="false"/>
          <w:color w:val="000000"/>
          <w:sz w:val="28"/>
        </w:rPr>
        <w:t xml:space="preserve">
      Сотрудникам, имеющим высокую профессиональную подготовку, опыт работы на занимаемой должности и годным по состоянию здоровья для прохождения службы, первыми руководителями специальных государственных органов может быть продлен срок службы путем заключения с ними нового контракта на срок до пяти лет. </w:t>
      </w:r>
    </w:p>
    <w:bookmarkEnd w:id="530"/>
    <w:bookmarkStart w:name="z1143" w:id="531"/>
    <w:p>
      <w:pPr>
        <w:spacing w:after="0"/>
        <w:ind w:left="0"/>
        <w:jc w:val="both"/>
      </w:pPr>
      <w:r>
        <w:rPr>
          <w:rFonts w:ascii="Times New Roman"/>
          <w:b w:val="false"/>
          <w:i w:val="false"/>
          <w:color w:val="000000"/>
          <w:sz w:val="28"/>
        </w:rPr>
        <w:t>
      Решение о продлении срока оставления на службе не исключает возможности увольнения сотрудника из специальных государственных органов по основаниям, предусмотренным настоящим Законом.</w:t>
      </w:r>
    </w:p>
    <w:bookmarkEnd w:id="5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с изменениями, внесенными законами РК от 06.04.2016 </w:t>
      </w:r>
      <w:r>
        <w:rPr>
          <w:rFonts w:ascii="Times New Roman"/>
          <w:b w:val="false"/>
          <w:i w:val="false"/>
          <w:color w:val="000000"/>
          <w:sz w:val="28"/>
        </w:rPr>
        <w:t>№ 483-V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Порядок увольнения со службы</w:t>
      </w:r>
    </w:p>
    <w:bookmarkStart w:name="z535" w:id="532"/>
    <w:p>
      <w:pPr>
        <w:spacing w:after="0"/>
        <w:ind w:left="0"/>
        <w:jc w:val="both"/>
      </w:pPr>
      <w:r>
        <w:rPr>
          <w:rFonts w:ascii="Times New Roman"/>
          <w:b w:val="false"/>
          <w:i w:val="false"/>
          <w:color w:val="000000"/>
          <w:sz w:val="28"/>
        </w:rPr>
        <w:t>
      1. Увольнение сотрудников в запас или отставку со службы производится приказом уполномоченного руководителя.</w:t>
      </w:r>
    </w:p>
    <w:bookmarkEnd w:id="532"/>
    <w:bookmarkStart w:name="z536" w:id="533"/>
    <w:p>
      <w:pPr>
        <w:spacing w:after="0"/>
        <w:ind w:left="0"/>
        <w:jc w:val="both"/>
      </w:pPr>
      <w:r>
        <w:rPr>
          <w:rFonts w:ascii="Times New Roman"/>
          <w:b w:val="false"/>
          <w:i w:val="false"/>
          <w:color w:val="000000"/>
          <w:sz w:val="28"/>
        </w:rPr>
        <w:t>
      2. Исключение сотрудника из списков личного состава производится после сдачи дел и должности в сроки, установленные в специальных государственных органах.</w:t>
      </w:r>
    </w:p>
    <w:bookmarkEnd w:id="533"/>
    <w:bookmarkStart w:name="z537" w:id="534"/>
    <w:p>
      <w:pPr>
        <w:spacing w:after="0"/>
        <w:ind w:left="0"/>
        <w:jc w:val="both"/>
      </w:pPr>
      <w:r>
        <w:rPr>
          <w:rFonts w:ascii="Times New Roman"/>
          <w:b w:val="false"/>
          <w:i w:val="false"/>
          <w:color w:val="000000"/>
          <w:sz w:val="28"/>
        </w:rPr>
        <w:t>
      3. В случае нахождения сотрудника в отпуске, на лечении или в служебной командировке исключение из списков личного состава не производится.</w:t>
      </w:r>
    </w:p>
    <w:bookmarkEnd w:id="534"/>
    <w:bookmarkStart w:name="z538" w:id="535"/>
    <w:p>
      <w:pPr>
        <w:spacing w:after="0"/>
        <w:ind w:left="0"/>
        <w:jc w:val="both"/>
      </w:pPr>
      <w:r>
        <w:rPr>
          <w:rFonts w:ascii="Times New Roman"/>
          <w:b w:val="false"/>
          <w:i w:val="false"/>
          <w:color w:val="000000"/>
          <w:sz w:val="28"/>
        </w:rPr>
        <w:t>
      4. О достижении предельного возраста состояния на службе или истечении срока контракта сотрудник заблаговременно (но не позднее чем за месяц) письменно уведомляется уполномоченным руководителем.</w:t>
      </w:r>
    </w:p>
    <w:bookmarkEnd w:id="535"/>
    <w:bookmarkStart w:name="z539" w:id="536"/>
    <w:p>
      <w:pPr>
        <w:spacing w:after="0"/>
        <w:ind w:left="0"/>
        <w:jc w:val="both"/>
      </w:pPr>
      <w:r>
        <w:rPr>
          <w:rFonts w:ascii="Times New Roman"/>
          <w:b w:val="false"/>
          <w:i w:val="false"/>
          <w:color w:val="000000"/>
          <w:sz w:val="28"/>
        </w:rPr>
        <w:t>
      После уведомления сотрудника о предстоящем увольнении запрещается направлять его в служебную командировку.</w:t>
      </w:r>
    </w:p>
    <w:bookmarkEnd w:id="536"/>
    <w:bookmarkStart w:name="z540" w:id="537"/>
    <w:p>
      <w:pPr>
        <w:spacing w:after="0"/>
        <w:ind w:left="0"/>
        <w:jc w:val="both"/>
      </w:pPr>
      <w:r>
        <w:rPr>
          <w:rFonts w:ascii="Times New Roman"/>
          <w:b w:val="false"/>
          <w:i w:val="false"/>
          <w:color w:val="000000"/>
          <w:sz w:val="28"/>
        </w:rPr>
        <w:t>
      5. Выписка из приказа об увольнении сотрудника со службы доводится до его сведения под роспись. В случае нахождения сотрудника за пределами расположения органа выписка из приказа доводится до его сведения после возвращения.</w:t>
      </w:r>
    </w:p>
    <w:bookmarkEnd w:id="537"/>
    <w:bookmarkStart w:name="z541" w:id="538"/>
    <w:p>
      <w:pPr>
        <w:spacing w:after="0"/>
        <w:ind w:left="0"/>
        <w:jc w:val="both"/>
      </w:pPr>
      <w:r>
        <w:rPr>
          <w:rFonts w:ascii="Times New Roman"/>
          <w:b w:val="false"/>
          <w:i w:val="false"/>
          <w:color w:val="000000"/>
          <w:sz w:val="28"/>
        </w:rPr>
        <w:t>
      Выписка из приказа выдается только на основании письменного заявления увольняемого сотрудника.</w:t>
      </w:r>
    </w:p>
    <w:bookmarkEnd w:id="538"/>
    <w:bookmarkStart w:name="z1144" w:id="539"/>
    <w:p>
      <w:pPr>
        <w:spacing w:after="0"/>
        <w:ind w:left="0"/>
        <w:jc w:val="both"/>
      </w:pPr>
      <w:r>
        <w:rPr>
          <w:rFonts w:ascii="Times New Roman"/>
          <w:b w:val="false"/>
          <w:i w:val="false"/>
          <w:color w:val="000000"/>
          <w:sz w:val="28"/>
        </w:rPr>
        <w:t>
      5-1. Граждане Республики Казахстан, уволенные со службы в специальных государственных органах, имеют право обжаловать приказ об увольнении вышестоящим должностным лицам, в суд в соответствии с законами Республики Казахстан, но не позднее трех месяцев со дня письменного ознакомления с приказом или выпиской из него.</w:t>
      </w:r>
    </w:p>
    <w:bookmarkEnd w:id="539"/>
    <w:bookmarkStart w:name="z542" w:id="540"/>
    <w:p>
      <w:pPr>
        <w:spacing w:after="0"/>
        <w:ind w:left="0"/>
        <w:jc w:val="both"/>
      </w:pPr>
      <w:r>
        <w:rPr>
          <w:rFonts w:ascii="Times New Roman"/>
          <w:b w:val="false"/>
          <w:i w:val="false"/>
          <w:color w:val="000000"/>
          <w:sz w:val="28"/>
        </w:rPr>
        <w:t xml:space="preserve">
      6. При наличии у сотрудника нескольких оснований для увольнения со службы он увольняется по избранному им основанию, за исключением случаев, предусмотренных </w:t>
      </w:r>
      <w:r>
        <w:rPr>
          <w:rFonts w:ascii="Times New Roman"/>
          <w:b w:val="false"/>
          <w:i w:val="false"/>
          <w:color w:val="000000"/>
          <w:sz w:val="28"/>
        </w:rPr>
        <w:t>подпунктами 6)</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пункта 1 статьи 49 настоящего Закона.</w:t>
      </w:r>
    </w:p>
    <w:bookmarkEnd w:id="540"/>
    <w:bookmarkStart w:name="z543" w:id="541"/>
    <w:p>
      <w:pPr>
        <w:spacing w:after="0"/>
        <w:ind w:left="0"/>
        <w:jc w:val="both"/>
      </w:pPr>
      <w:r>
        <w:rPr>
          <w:rFonts w:ascii="Times New Roman"/>
          <w:b w:val="false"/>
          <w:i w:val="false"/>
          <w:color w:val="000000"/>
          <w:sz w:val="28"/>
        </w:rPr>
        <w:t>
      7. Увольнение сотрудников по состоянию здоровья производится после получения кадровым подразделением специального государственного органа заключения военно-врачебной комиссии.</w:t>
      </w:r>
    </w:p>
    <w:bookmarkEnd w:id="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8" w:id="542"/>
    <w:p>
      <w:pPr>
        <w:spacing w:after="0"/>
        <w:ind w:left="0"/>
        <w:jc w:val="both"/>
      </w:pPr>
      <w:r>
        <w:rPr>
          <w:rFonts w:ascii="Times New Roman"/>
          <w:b w:val="false"/>
          <w:i w:val="false"/>
          <w:color w:val="000000"/>
          <w:sz w:val="28"/>
        </w:rPr>
        <w:t>
      9. Курсанты, уволенные в связи с отчислением из военного, специального учебного заведения или организации образования иностранного государства, направляются для постановки на воинский учет призывников в местные органы военного управления и проходят воинскую службу в установленном порядке.</w:t>
      </w:r>
    </w:p>
    <w:bookmarkEnd w:id="542"/>
    <w:bookmarkStart w:name="z549" w:id="543"/>
    <w:p>
      <w:pPr>
        <w:spacing w:after="0"/>
        <w:ind w:left="0"/>
        <w:jc w:val="both"/>
      </w:pPr>
      <w:r>
        <w:rPr>
          <w:rFonts w:ascii="Times New Roman"/>
          <w:b w:val="false"/>
          <w:i w:val="false"/>
          <w:color w:val="000000"/>
          <w:sz w:val="28"/>
        </w:rPr>
        <w:t>
      10. Увольнение сотрудников в связи с прекращением гражданства Республики Казахстан производится приказом уполномоченного руководителя со дня вступления в силу соответствующего Указа Президента Республики Казахстан о выходе из гражданства Республики Казахстан или дня регистрации утраты гражданства Республики Казахстан уполномоченными государственными органами в порядке, определенном законодательством Республики Казахстан.</w:t>
      </w:r>
    </w:p>
    <w:bookmarkEnd w:id="543"/>
    <w:bookmarkStart w:name="z550" w:id="544"/>
    <w:p>
      <w:pPr>
        <w:spacing w:after="0"/>
        <w:ind w:left="0"/>
        <w:jc w:val="both"/>
      </w:pPr>
      <w:r>
        <w:rPr>
          <w:rFonts w:ascii="Times New Roman"/>
          <w:b w:val="false"/>
          <w:i w:val="false"/>
          <w:color w:val="000000"/>
          <w:sz w:val="28"/>
        </w:rPr>
        <w:t>
      11. Увольнение в связи с поступлением на государственную службу производится по рапорту сотрудника при поступлении соответствующего уведомления государственного учреждения о приеме сотрудника на службу с указанием должности государственного служащего.</w:t>
      </w:r>
    </w:p>
    <w:bookmarkEnd w:id="5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Законом РК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2" w:id="545"/>
    <w:p>
      <w:pPr>
        <w:spacing w:after="0"/>
        <w:ind w:left="0"/>
        <w:jc w:val="both"/>
      </w:pPr>
      <w:r>
        <w:rPr>
          <w:rFonts w:ascii="Times New Roman"/>
          <w:b w:val="false"/>
          <w:i w:val="false"/>
          <w:color w:val="000000"/>
          <w:sz w:val="28"/>
        </w:rPr>
        <w:t>
      13. Увольнение в связи с невозможностью дальнейшего прохождения службы по результатам специальной проверки производится в случае, если по результатам специальной проверки выявлены обстоятельства, препятствующие оформлению сотруднику допуска к государственным секретам при невозможности назначения его на должность, на которую не требуется оформление допуска к государственным секретам.</w:t>
      </w:r>
    </w:p>
    <w:bookmarkEnd w:id="545"/>
    <w:bookmarkStart w:name="z1145" w:id="546"/>
    <w:p>
      <w:pPr>
        <w:spacing w:after="0"/>
        <w:ind w:left="0"/>
        <w:jc w:val="both"/>
      </w:pPr>
      <w:r>
        <w:rPr>
          <w:rFonts w:ascii="Times New Roman"/>
          <w:b w:val="false"/>
          <w:i w:val="false"/>
          <w:color w:val="000000"/>
          <w:sz w:val="28"/>
        </w:rPr>
        <w:t>
      13-1. Увольнение со службы в связи с несоответствием занимаемой должности по рекомендации аттестационной комиссии, утвержденной уполномоченным руководителем, производится приказом уполномоченного руководителя.</w:t>
      </w:r>
    </w:p>
    <w:bookmarkEnd w:id="546"/>
    <w:bookmarkStart w:name="z553" w:id="547"/>
    <w:p>
      <w:pPr>
        <w:spacing w:after="0"/>
        <w:ind w:left="0"/>
        <w:jc w:val="both"/>
      </w:pPr>
      <w:r>
        <w:rPr>
          <w:rFonts w:ascii="Times New Roman"/>
          <w:b w:val="false"/>
          <w:i w:val="false"/>
          <w:color w:val="000000"/>
          <w:sz w:val="28"/>
        </w:rPr>
        <w:t>
      14. Увольнение со службы по отрицательным мотивам производится в случаях:</w:t>
      </w:r>
    </w:p>
    <w:bookmarkEnd w:id="547"/>
    <w:bookmarkStart w:name="z220" w:id="548"/>
    <w:p>
      <w:pPr>
        <w:spacing w:after="0"/>
        <w:ind w:left="0"/>
        <w:jc w:val="both"/>
      </w:pPr>
      <w:r>
        <w:rPr>
          <w:rFonts w:ascii="Times New Roman"/>
          <w:b w:val="false"/>
          <w:i w:val="false"/>
          <w:color w:val="000000"/>
          <w:sz w:val="28"/>
        </w:rPr>
        <w:t>
      1) вступления в законную силу обвинительного приговора суда за совершение преступления – на основании поступившего в специальный государственный орган обвинительного приговора суда и распоряжения об его исполнении;</w:t>
      </w:r>
    </w:p>
    <w:bookmarkEnd w:id="548"/>
    <w:bookmarkStart w:name="z221" w:id="549"/>
    <w:p>
      <w:pPr>
        <w:spacing w:after="0"/>
        <w:ind w:left="0"/>
        <w:jc w:val="both"/>
      </w:pPr>
      <w:r>
        <w:rPr>
          <w:rFonts w:ascii="Times New Roman"/>
          <w:b w:val="false"/>
          <w:i w:val="false"/>
          <w:color w:val="000000"/>
          <w:sz w:val="28"/>
        </w:rPr>
        <w:t xml:space="preserve">
      2) освобождения от уголовной ответственности за совершение преступления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 – на основании поступившего приговора суда и распоряжения о вступлении его в законную силу или постановления органа уголовного преследования, утвержденного прокурором;</w:t>
      </w:r>
    </w:p>
    <w:bookmarkEnd w:id="549"/>
    <w:bookmarkStart w:name="z222" w:id="550"/>
    <w:p>
      <w:pPr>
        <w:spacing w:after="0"/>
        <w:ind w:left="0"/>
        <w:jc w:val="both"/>
      </w:pPr>
      <w:r>
        <w:rPr>
          <w:rFonts w:ascii="Times New Roman"/>
          <w:b w:val="false"/>
          <w:i w:val="false"/>
          <w:color w:val="000000"/>
          <w:sz w:val="28"/>
        </w:rPr>
        <w:t xml:space="preserve">
      3) установления при исполнении служебных обязанностей факта употребления психоактивного вещества или состояния опьянения, подтвержденного результатами медицинского освидетельствования, проведенного в медицинской организации, а также отказа или уклонения от его прохождения – по результатам проведенного служебного расследования; </w:t>
      </w:r>
    </w:p>
    <w:bookmarkEnd w:id="550"/>
    <w:bookmarkStart w:name="z223" w:id="551"/>
    <w:p>
      <w:pPr>
        <w:spacing w:after="0"/>
        <w:ind w:left="0"/>
        <w:jc w:val="both"/>
      </w:pPr>
      <w:r>
        <w:rPr>
          <w:rFonts w:ascii="Times New Roman"/>
          <w:b w:val="false"/>
          <w:i w:val="false"/>
          <w:color w:val="000000"/>
          <w:sz w:val="28"/>
        </w:rPr>
        <w:t>
      4) установления факта немедицинского употребления наркотических средств, психотропных веществ, их аналогов во внеслужебное время, подтвержденного результатами медицинского освидетельствования, проведенного в медицинской организации, – по результатам проведенного служебного расследования;</w:t>
      </w:r>
    </w:p>
    <w:bookmarkEnd w:id="551"/>
    <w:bookmarkStart w:name="z224" w:id="552"/>
    <w:p>
      <w:pPr>
        <w:spacing w:after="0"/>
        <w:ind w:left="0"/>
        <w:jc w:val="both"/>
      </w:pPr>
      <w:r>
        <w:rPr>
          <w:rFonts w:ascii="Times New Roman"/>
          <w:b w:val="false"/>
          <w:i w:val="false"/>
          <w:color w:val="000000"/>
          <w:sz w:val="28"/>
        </w:rPr>
        <w:t>
      5) невыполнения сотрудником условий контракта – по результатам проведенного служебного расследования;</w:t>
      </w:r>
    </w:p>
    <w:bookmarkEnd w:id="552"/>
    <w:bookmarkStart w:name="z225" w:id="553"/>
    <w:p>
      <w:pPr>
        <w:spacing w:after="0"/>
        <w:ind w:left="0"/>
        <w:jc w:val="both"/>
      </w:pPr>
      <w:r>
        <w:rPr>
          <w:rFonts w:ascii="Times New Roman"/>
          <w:b w:val="false"/>
          <w:i w:val="false"/>
          <w:color w:val="000000"/>
          <w:sz w:val="28"/>
        </w:rPr>
        <w:t>
      6) непредставления или искажения сведений, указанных в пункте 2 статьи 7 настоящего Закона, независимо от даты совершения – по результатам проведенного служебного расследования;</w:t>
      </w:r>
    </w:p>
    <w:bookmarkEnd w:id="553"/>
    <w:bookmarkStart w:name="z226" w:id="554"/>
    <w:p>
      <w:pPr>
        <w:spacing w:after="0"/>
        <w:ind w:left="0"/>
        <w:jc w:val="both"/>
      </w:pPr>
      <w:r>
        <w:rPr>
          <w:rFonts w:ascii="Times New Roman"/>
          <w:b w:val="false"/>
          <w:i w:val="false"/>
          <w:color w:val="000000"/>
          <w:sz w:val="28"/>
        </w:rPr>
        <w:t>
      7) лишения специального звания в установленном законодательством Республики Казахстан порядке – на основании поступившего в специальный государственный орган обвинительного приговора суда и распоряжения об его исполнении;</w:t>
      </w:r>
    </w:p>
    <w:bookmarkEnd w:id="554"/>
    <w:bookmarkStart w:name="z227" w:id="555"/>
    <w:p>
      <w:pPr>
        <w:spacing w:after="0"/>
        <w:ind w:left="0"/>
        <w:jc w:val="both"/>
      </w:pPr>
      <w:r>
        <w:rPr>
          <w:rFonts w:ascii="Times New Roman"/>
          <w:b w:val="false"/>
          <w:i w:val="false"/>
          <w:color w:val="000000"/>
          <w:sz w:val="28"/>
        </w:rPr>
        <w:t>
      8) отсутствия на службе без уважительных причин в течение трех и более часов подряд – по результатам проведенного служебного расследования;</w:t>
      </w:r>
    </w:p>
    <w:bookmarkEnd w:id="555"/>
    <w:bookmarkStart w:name="z228" w:id="556"/>
    <w:p>
      <w:pPr>
        <w:spacing w:after="0"/>
        <w:ind w:left="0"/>
        <w:jc w:val="both"/>
      </w:pPr>
      <w:r>
        <w:rPr>
          <w:rFonts w:ascii="Times New Roman"/>
          <w:b w:val="false"/>
          <w:i w:val="false"/>
          <w:color w:val="000000"/>
          <w:sz w:val="28"/>
        </w:rPr>
        <w:t>
      9) нарушения установленных требований по обеспечению режима секретности, повлекших разглашение или утрату сведений, составляющих государственные секреты, их носителей, – по результатам проведенного служебного расследования;</w:t>
      </w:r>
    </w:p>
    <w:bookmarkEnd w:id="556"/>
    <w:bookmarkStart w:name="z229" w:id="557"/>
    <w:p>
      <w:pPr>
        <w:spacing w:after="0"/>
        <w:ind w:left="0"/>
        <w:jc w:val="both"/>
      </w:pPr>
      <w:r>
        <w:rPr>
          <w:rFonts w:ascii="Times New Roman"/>
          <w:b w:val="false"/>
          <w:i w:val="false"/>
          <w:color w:val="000000"/>
          <w:sz w:val="28"/>
        </w:rPr>
        <w:t xml:space="preserve">
      10) определенных трудовым законодательством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w:t>
      </w:r>
    </w:p>
    <w:bookmarkEnd w:id="557"/>
    <w:bookmarkStart w:name="z230" w:id="558"/>
    <w:p>
      <w:pPr>
        <w:spacing w:after="0"/>
        <w:ind w:left="0"/>
        <w:jc w:val="both"/>
      </w:pPr>
      <w:r>
        <w:rPr>
          <w:rFonts w:ascii="Times New Roman"/>
          <w:b w:val="false"/>
          <w:i w:val="false"/>
          <w:color w:val="000000"/>
          <w:sz w:val="28"/>
        </w:rPr>
        <w:t>
      11) совершения проступка, дискредитирующего службу в специальных государственных органах, – по результатам проведенного служебного расследования.</w:t>
      </w:r>
    </w:p>
    <w:bookmarkEnd w:id="558"/>
    <w:bookmarkStart w:name="z231" w:id="559"/>
    <w:p>
      <w:pPr>
        <w:spacing w:after="0"/>
        <w:ind w:left="0"/>
        <w:jc w:val="both"/>
      </w:pPr>
      <w:r>
        <w:rPr>
          <w:rFonts w:ascii="Times New Roman"/>
          <w:b w:val="false"/>
          <w:i w:val="false"/>
          <w:color w:val="000000"/>
          <w:sz w:val="28"/>
        </w:rPr>
        <w:t>
      Проступками, дискредитирующими службу в специальных государственных органах, являются действия сотрудников, в том числе не связанные с исполнением служебных обязанностей, но явно подрывающие в глазах граждан авторитет службы в специальных государственных органах, а именно:</w:t>
      </w:r>
    </w:p>
    <w:bookmarkEnd w:id="559"/>
    <w:bookmarkStart w:name="z232" w:id="560"/>
    <w:p>
      <w:pPr>
        <w:spacing w:after="0"/>
        <w:ind w:left="0"/>
        <w:jc w:val="both"/>
      </w:pPr>
      <w:r>
        <w:rPr>
          <w:rFonts w:ascii="Times New Roman"/>
          <w:b w:val="false"/>
          <w:i w:val="false"/>
          <w:color w:val="000000"/>
          <w:sz w:val="28"/>
        </w:rPr>
        <w:t xml:space="preserve">
      использование служебного положения в личных корыстных целях; </w:t>
      </w:r>
    </w:p>
    <w:bookmarkEnd w:id="560"/>
    <w:bookmarkStart w:name="z233" w:id="561"/>
    <w:p>
      <w:pPr>
        <w:spacing w:after="0"/>
        <w:ind w:left="0"/>
        <w:jc w:val="both"/>
      </w:pPr>
      <w:r>
        <w:rPr>
          <w:rFonts w:ascii="Times New Roman"/>
          <w:b w:val="false"/>
          <w:i w:val="false"/>
          <w:color w:val="000000"/>
          <w:sz w:val="28"/>
        </w:rPr>
        <w:t>
      занятие любыми видами предпринимательской деятельности, в том числе коммерческим посредничеством, за исключением случаев, когда это является их должностными обязанностями в соответствии с законодательством Республики Казахстан;</w:t>
      </w:r>
    </w:p>
    <w:bookmarkEnd w:id="561"/>
    <w:bookmarkStart w:name="z234" w:id="562"/>
    <w:p>
      <w:pPr>
        <w:spacing w:after="0"/>
        <w:ind w:left="0"/>
        <w:jc w:val="both"/>
      </w:pPr>
      <w:r>
        <w:rPr>
          <w:rFonts w:ascii="Times New Roman"/>
          <w:b w:val="false"/>
          <w:i w:val="false"/>
          <w:color w:val="000000"/>
          <w:sz w:val="28"/>
        </w:rPr>
        <w:t xml:space="preserve">
      выполнение работ и оказание услуг с использованием служебного положения и получение за это вознаграждения; </w:t>
      </w:r>
    </w:p>
    <w:bookmarkEnd w:id="562"/>
    <w:bookmarkStart w:name="z235" w:id="563"/>
    <w:p>
      <w:pPr>
        <w:spacing w:after="0"/>
        <w:ind w:left="0"/>
        <w:jc w:val="both"/>
      </w:pPr>
      <w:r>
        <w:rPr>
          <w:rFonts w:ascii="Times New Roman"/>
          <w:b w:val="false"/>
          <w:i w:val="false"/>
          <w:color w:val="000000"/>
          <w:sz w:val="28"/>
        </w:rPr>
        <w:t>
      совершение виновных действий сотрудником, непосредственно обслуживающим бюджетные средства или государственное имущество, если эти действия дают основания для утраты доверия к нему со стороны уполномоченного руководителя;</w:t>
      </w:r>
    </w:p>
    <w:bookmarkEnd w:id="563"/>
    <w:bookmarkStart w:name="z236" w:id="564"/>
    <w:p>
      <w:pPr>
        <w:spacing w:after="0"/>
        <w:ind w:left="0"/>
        <w:jc w:val="both"/>
      </w:pPr>
      <w:r>
        <w:rPr>
          <w:rFonts w:ascii="Times New Roman"/>
          <w:b w:val="false"/>
          <w:i w:val="false"/>
          <w:color w:val="000000"/>
          <w:sz w:val="28"/>
        </w:rPr>
        <w:t>
      появление сотрудника в специальной форме одежды в общественном месте в состоянии алкогольного или иного опьянения, вызванного немедицинским употреблением наркотических средств, психотропных веществ, их аналогов, оскорбляющем человеческое достоинство и общественную нравственность;</w:t>
      </w:r>
    </w:p>
    <w:bookmarkEnd w:id="564"/>
    <w:bookmarkStart w:name="z237" w:id="565"/>
    <w:p>
      <w:pPr>
        <w:spacing w:after="0"/>
        <w:ind w:left="0"/>
        <w:jc w:val="both"/>
      </w:pPr>
      <w:r>
        <w:rPr>
          <w:rFonts w:ascii="Times New Roman"/>
          <w:b w:val="false"/>
          <w:i w:val="false"/>
          <w:color w:val="000000"/>
          <w:sz w:val="28"/>
        </w:rPr>
        <w:t>
      участие в азартных играх денежного или иного имущественного характера и (или) пари на деньги, вещи и иные ценности.</w:t>
      </w:r>
    </w:p>
    <w:bookmarkEnd w:id="565"/>
    <w:bookmarkStart w:name="z565" w:id="566"/>
    <w:p>
      <w:pPr>
        <w:spacing w:after="0"/>
        <w:ind w:left="0"/>
        <w:jc w:val="both"/>
      </w:pPr>
      <w:r>
        <w:rPr>
          <w:rFonts w:ascii="Times New Roman"/>
          <w:b w:val="false"/>
          <w:i w:val="false"/>
          <w:color w:val="000000"/>
          <w:sz w:val="28"/>
        </w:rPr>
        <w:t>
      15. Сотрудник, в случае избрания или назначения его депутатом Курултая Республики Казахстан или местных представительных органов, имеет право на досрочное увольнение на основании опубликованных в соответствующих средствах массовой информации итогов выборов.</w:t>
      </w:r>
    </w:p>
    <w:bookmarkEnd w:id="566"/>
    <w:bookmarkStart w:name="z566" w:id="567"/>
    <w:p>
      <w:pPr>
        <w:spacing w:after="0"/>
        <w:ind w:left="0"/>
        <w:jc w:val="both"/>
      </w:pPr>
      <w:r>
        <w:rPr>
          <w:rFonts w:ascii="Times New Roman"/>
          <w:b w:val="false"/>
          <w:i w:val="false"/>
          <w:color w:val="000000"/>
          <w:sz w:val="28"/>
        </w:rPr>
        <w:t>
      16. Сотрудник, в случае его избрания или назначения на должность судьи, имеет право на досрочное увольнение на основании соответствующего акта о его назначении или извещения уполномоченного государственного органа о его избрании.</w:t>
      </w:r>
    </w:p>
    <w:bookmarkEnd w:id="567"/>
    <w:bookmarkStart w:name="z567" w:id="568"/>
    <w:p>
      <w:pPr>
        <w:spacing w:after="0"/>
        <w:ind w:left="0"/>
        <w:jc w:val="both"/>
      </w:pPr>
      <w:r>
        <w:rPr>
          <w:rFonts w:ascii="Times New Roman"/>
          <w:b w:val="false"/>
          <w:i w:val="false"/>
          <w:color w:val="000000"/>
          <w:sz w:val="28"/>
        </w:rPr>
        <w:t>
      17. Сотрудники, увольняемые со службы, а также курсанты, слушатели, отчисленные из военных, специальных учебных заведений специальных государственных органов, сдают служебное удостоверение и жетон.</w:t>
      </w:r>
    </w:p>
    <w:bookmarkEnd w:id="568"/>
    <w:bookmarkStart w:name="z568" w:id="569"/>
    <w:p>
      <w:pPr>
        <w:spacing w:after="0"/>
        <w:ind w:left="0"/>
        <w:jc w:val="both"/>
      </w:pPr>
      <w:r>
        <w:rPr>
          <w:rFonts w:ascii="Times New Roman"/>
          <w:b w:val="false"/>
          <w:i w:val="false"/>
          <w:color w:val="000000"/>
          <w:sz w:val="28"/>
        </w:rPr>
        <w:t>
      18. Днем увольнения сотрудника со службы считается день исключения его из списков личного состава приказом уполномоченного руководителя.</w:t>
      </w:r>
    </w:p>
    <w:bookmarkEnd w:id="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с изменениями, внесенными законами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18.11.2015 </w:t>
      </w:r>
      <w:r>
        <w:rPr>
          <w:rFonts w:ascii="Times New Roman"/>
          <w:b w:val="false"/>
          <w:i w:val="false"/>
          <w:color w:val="000000"/>
          <w:sz w:val="28"/>
        </w:rPr>
        <w:t>№ 411-V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08.07.2024 </w:t>
      </w:r>
      <w:r>
        <w:rPr>
          <w:rFonts w:ascii="Times New Roman"/>
          <w:b w:val="false"/>
          <w:i w:val="false"/>
          <w:color w:val="000000"/>
          <w:sz w:val="28"/>
        </w:rPr>
        <w:t>№ 116-VIII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Зачисление в запас</w:t>
      </w:r>
    </w:p>
    <w:bookmarkStart w:name="z570" w:id="570"/>
    <w:p>
      <w:pPr>
        <w:spacing w:after="0"/>
        <w:ind w:left="0"/>
        <w:jc w:val="both"/>
      </w:pPr>
      <w:r>
        <w:rPr>
          <w:rFonts w:ascii="Times New Roman"/>
          <w:b w:val="false"/>
          <w:i w:val="false"/>
          <w:color w:val="000000"/>
          <w:sz w:val="28"/>
        </w:rPr>
        <w:t>
      1. Сотрудники офицерского состава органов национальной безопасности Республики Казахстан (за исключением отчисленных слушателей офицерского состава), уволенные в запас, подлежат учету офицеров запаса органов национальной безопасности Республики Казахстан в территориальных органах национальной безопасности Республики Казахстан.</w:t>
      </w:r>
    </w:p>
    <w:bookmarkEnd w:id="570"/>
    <w:bookmarkStart w:name="z571" w:id="571"/>
    <w:p>
      <w:pPr>
        <w:spacing w:after="0"/>
        <w:ind w:left="0"/>
        <w:jc w:val="both"/>
      </w:pPr>
      <w:r>
        <w:rPr>
          <w:rFonts w:ascii="Times New Roman"/>
          <w:b w:val="false"/>
          <w:i w:val="false"/>
          <w:color w:val="000000"/>
          <w:sz w:val="28"/>
        </w:rPr>
        <w:t>
      2. Зачислению в запас местных органов военного управления подлежат сотрудники, уволенные со службы:</w:t>
      </w:r>
    </w:p>
    <w:bookmarkEnd w:id="571"/>
    <w:bookmarkStart w:name="z572" w:id="572"/>
    <w:p>
      <w:pPr>
        <w:spacing w:after="0"/>
        <w:ind w:left="0"/>
        <w:jc w:val="both"/>
      </w:pPr>
      <w:r>
        <w:rPr>
          <w:rFonts w:ascii="Times New Roman"/>
          <w:b w:val="false"/>
          <w:i w:val="false"/>
          <w:color w:val="000000"/>
          <w:sz w:val="28"/>
        </w:rPr>
        <w:t>
      1) из числа рядового и сержантского состава, за исключением курсантов;</w:t>
      </w:r>
    </w:p>
    <w:bookmarkEnd w:id="572"/>
    <w:bookmarkStart w:name="z1224" w:id="573"/>
    <w:p>
      <w:pPr>
        <w:spacing w:after="0"/>
        <w:ind w:left="0"/>
        <w:jc w:val="both"/>
      </w:pPr>
      <w:r>
        <w:rPr>
          <w:rFonts w:ascii="Times New Roman"/>
          <w:b w:val="false"/>
          <w:i w:val="false"/>
          <w:color w:val="000000"/>
          <w:sz w:val="28"/>
        </w:rPr>
        <w:t>
      1-1) из числа слушателей в связи с отчислением из военного, специального учебного заведения, за исключением магистрантов, докторантов и адъюнктов, отчисленных из военного, специального учебного заведения или организации образования иностранного государства;</w:t>
      </w:r>
    </w:p>
    <w:bookmarkEnd w:id="573"/>
    <w:bookmarkStart w:name="z573" w:id="574"/>
    <w:p>
      <w:pPr>
        <w:spacing w:after="0"/>
        <w:ind w:left="0"/>
        <w:jc w:val="both"/>
      </w:pPr>
      <w:r>
        <w:rPr>
          <w:rFonts w:ascii="Times New Roman"/>
          <w:b w:val="false"/>
          <w:i w:val="false"/>
          <w:color w:val="000000"/>
          <w:sz w:val="28"/>
        </w:rPr>
        <w:t>
      2) из Службы государственной охраны Республики Казахстан;</w:t>
      </w:r>
    </w:p>
    <w:bookmarkEnd w:id="574"/>
    <w:bookmarkStart w:name="z574" w:id="575"/>
    <w:p>
      <w:pPr>
        <w:spacing w:after="0"/>
        <w:ind w:left="0"/>
        <w:jc w:val="both"/>
      </w:pPr>
      <w:r>
        <w:rPr>
          <w:rFonts w:ascii="Times New Roman"/>
          <w:b w:val="false"/>
          <w:i w:val="false"/>
          <w:color w:val="000000"/>
          <w:sz w:val="28"/>
        </w:rPr>
        <w:t>
      3) по отрицательным мотивам;</w:t>
      </w:r>
    </w:p>
    <w:bookmarkEnd w:id="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Предельный возраст пребывания в запасе</w:t>
      </w:r>
    </w:p>
    <w:bookmarkStart w:name="z577" w:id="576"/>
    <w:p>
      <w:pPr>
        <w:spacing w:after="0"/>
        <w:ind w:left="0"/>
        <w:jc w:val="both"/>
      </w:pPr>
      <w:r>
        <w:rPr>
          <w:rFonts w:ascii="Times New Roman"/>
          <w:b w:val="false"/>
          <w:i w:val="false"/>
          <w:color w:val="000000"/>
          <w:sz w:val="28"/>
        </w:rPr>
        <w:t>
      1. Предельный возраст пребывания в запасе сотрудников (офицерского состава) составляет для мужчин шестьдесят лет включительно, а для женщин – сорок пять лет включительно.</w:t>
      </w:r>
    </w:p>
    <w:bookmarkEnd w:id="576"/>
    <w:bookmarkStart w:name="z578" w:id="577"/>
    <w:p>
      <w:pPr>
        <w:spacing w:after="0"/>
        <w:ind w:left="0"/>
        <w:jc w:val="both"/>
      </w:pPr>
      <w:r>
        <w:rPr>
          <w:rFonts w:ascii="Times New Roman"/>
          <w:b w:val="false"/>
          <w:i w:val="false"/>
          <w:color w:val="000000"/>
          <w:sz w:val="28"/>
        </w:rPr>
        <w:t>
      2. Сотрудники, достигшие предельного возраста пребывания в запасе, или лица, признанные не годными к службе по состоянию здоровья, переводятся в отставку.</w:t>
      </w:r>
    </w:p>
    <w:bookmarkEnd w:id="577"/>
    <w:bookmarkStart w:name="z579" w:id="578"/>
    <w:p>
      <w:pPr>
        <w:spacing w:after="0"/>
        <w:ind w:left="0"/>
        <w:jc w:val="both"/>
      </w:pPr>
      <w:r>
        <w:rPr>
          <w:rFonts w:ascii="Times New Roman"/>
          <w:b w:val="false"/>
          <w:i w:val="false"/>
          <w:color w:val="000000"/>
          <w:sz w:val="28"/>
        </w:rPr>
        <w:t>
      3. В военное время Президентом Республики Казахстан может быть повышен предельный возраст пребывания в запасе.</w:t>
      </w:r>
    </w:p>
    <w:bookmarkEnd w:id="578"/>
    <w:bookmarkStart w:name="z580" w:id="579"/>
    <w:p>
      <w:pPr>
        <w:spacing w:after="0"/>
        <w:ind w:left="0"/>
        <w:jc w:val="both"/>
      </w:pPr>
      <w:r>
        <w:rPr>
          <w:rFonts w:ascii="Times New Roman"/>
          <w:b w:val="false"/>
          <w:i w:val="false"/>
          <w:color w:val="000000"/>
          <w:sz w:val="28"/>
        </w:rPr>
        <w:t>
      4. Порядок организации учета офицеров запаса органов национальной безопасности Республики Казахстан и пребывания сотрудников в запасе определяется Председателем Комитета национальной безопасности Республики Казахстан.</w:t>
      </w:r>
    </w:p>
    <w:bookmarkEnd w:id="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изменениями, внесенными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 Восстановление на службе</w:t>
      </w:r>
    </w:p>
    <w:bookmarkStart w:name="z582" w:id="580"/>
    <w:p>
      <w:pPr>
        <w:spacing w:after="0"/>
        <w:ind w:left="0"/>
        <w:jc w:val="both"/>
      </w:pPr>
      <w:r>
        <w:rPr>
          <w:rFonts w:ascii="Times New Roman"/>
          <w:b w:val="false"/>
          <w:i w:val="false"/>
          <w:color w:val="ff0000"/>
          <w:sz w:val="28"/>
        </w:rPr>
        <w:t xml:space="preserve">
      1. Исключен Законом РК от 10.06.2026 </w:t>
      </w:r>
      <w:r>
        <w:rPr>
          <w:rFonts w:ascii="Times New Roman"/>
          <w:b w:val="false"/>
          <w:i w:val="false"/>
          <w:color w:val="ff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w:t>
      </w:r>
    </w:p>
    <w:bookmarkEnd w:id="580"/>
    <w:bookmarkStart w:name="z583" w:id="581"/>
    <w:p>
      <w:pPr>
        <w:spacing w:after="0"/>
        <w:ind w:left="0"/>
        <w:jc w:val="both"/>
      </w:pPr>
      <w:r>
        <w:rPr>
          <w:rFonts w:ascii="Times New Roman"/>
          <w:b w:val="false"/>
          <w:i w:val="false"/>
          <w:color w:val="000000"/>
          <w:sz w:val="28"/>
        </w:rPr>
        <w:t>
      2. В случае незаконного увольнения сотрудников (кроме курсантов, слушателей) со службы причиненный в связи с этим ущерб подлежит возмещению в полном объеме за счет специальных государственных органов.</w:t>
      </w:r>
    </w:p>
    <w:bookmarkEnd w:id="581"/>
    <w:bookmarkStart w:name="z584" w:id="582"/>
    <w:p>
      <w:pPr>
        <w:spacing w:after="0"/>
        <w:ind w:left="0"/>
        <w:jc w:val="both"/>
      </w:pPr>
      <w:r>
        <w:rPr>
          <w:rFonts w:ascii="Times New Roman"/>
          <w:b w:val="false"/>
          <w:i w:val="false"/>
          <w:color w:val="000000"/>
          <w:sz w:val="28"/>
        </w:rPr>
        <w:t>
      Необоснованно уволенные сотрудники восстанавливаются на службе в прежней (а с его согласия – равной или не ниже) должности и обеспечиваются всеми видами довольствия, недополученного после незаконного увольнения.</w:t>
      </w:r>
    </w:p>
    <w:bookmarkEnd w:id="582"/>
    <w:bookmarkStart w:name="z585" w:id="583"/>
    <w:p>
      <w:pPr>
        <w:spacing w:after="0"/>
        <w:ind w:left="0"/>
        <w:jc w:val="both"/>
      </w:pPr>
      <w:r>
        <w:rPr>
          <w:rFonts w:ascii="Times New Roman"/>
          <w:b w:val="false"/>
          <w:i w:val="false"/>
          <w:color w:val="000000"/>
          <w:sz w:val="28"/>
        </w:rPr>
        <w:t>
      Этот период включается в выслугу лет и срок выслуги для присвоения очередного специального звания.</w:t>
      </w:r>
    </w:p>
    <w:bookmarkEnd w:id="5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с изменениями, внесенными законами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586" w:id="584"/>
    <w:p>
      <w:pPr>
        <w:spacing w:after="0"/>
        <w:ind w:left="0"/>
        <w:jc w:val="left"/>
      </w:pPr>
      <w:r>
        <w:rPr>
          <w:rFonts w:ascii="Times New Roman"/>
          <w:b/>
          <w:i w:val="false"/>
          <w:color w:val="000000"/>
        </w:rPr>
        <w:t xml:space="preserve"> Глава 7. АТТЕСТАЦИЯ И КЛАССНАЯ КВАЛИФИКАЦИЯ</w:t>
      </w:r>
    </w:p>
    <w:bookmarkEnd w:id="584"/>
    <w:p>
      <w:pPr>
        <w:spacing w:after="0"/>
        <w:ind w:left="0"/>
        <w:jc w:val="both"/>
      </w:pPr>
      <w:r>
        <w:rPr>
          <w:rFonts w:ascii="Times New Roman"/>
          <w:b/>
          <w:i w:val="false"/>
          <w:color w:val="000000"/>
          <w:sz w:val="28"/>
        </w:rPr>
        <w:t>Статья 55. Аттестация, ее цель и задачи</w:t>
      </w:r>
    </w:p>
    <w:bookmarkStart w:name="z588" w:id="585"/>
    <w:p>
      <w:pPr>
        <w:spacing w:after="0"/>
        <w:ind w:left="0"/>
        <w:jc w:val="both"/>
      </w:pPr>
      <w:r>
        <w:rPr>
          <w:rFonts w:ascii="Times New Roman"/>
          <w:b w:val="false"/>
          <w:i w:val="false"/>
          <w:color w:val="000000"/>
          <w:sz w:val="28"/>
        </w:rPr>
        <w:t>
      1. Аттестация – периодически осуществляемая процедура по определению уровня профессиональной подготовки сотрудников, которая проводится на основе совокупности оценочных материалов, включаемых в аттестационный лист.</w:t>
      </w:r>
    </w:p>
    <w:bookmarkEnd w:id="585"/>
    <w:bookmarkStart w:name="z589" w:id="586"/>
    <w:p>
      <w:pPr>
        <w:spacing w:after="0"/>
        <w:ind w:left="0"/>
        <w:jc w:val="both"/>
      </w:pPr>
      <w:r>
        <w:rPr>
          <w:rFonts w:ascii="Times New Roman"/>
          <w:b w:val="false"/>
          <w:i w:val="false"/>
          <w:color w:val="000000"/>
          <w:sz w:val="28"/>
        </w:rPr>
        <w:t>
      2. Цель аттестации – всесторонняя и объективная оценка служебной деятельности, профессиональной компетентности, а также рациональное использование и развитие профессионального потенциала сотрудников.</w:t>
      </w:r>
    </w:p>
    <w:bookmarkEnd w:id="586"/>
    <w:bookmarkStart w:name="z590" w:id="587"/>
    <w:p>
      <w:pPr>
        <w:spacing w:after="0"/>
        <w:ind w:left="0"/>
        <w:jc w:val="both"/>
      </w:pPr>
      <w:r>
        <w:rPr>
          <w:rFonts w:ascii="Times New Roman"/>
          <w:b w:val="false"/>
          <w:i w:val="false"/>
          <w:color w:val="000000"/>
          <w:sz w:val="28"/>
        </w:rPr>
        <w:t>
      3. Задачи аттестации:</w:t>
      </w:r>
    </w:p>
    <w:bookmarkEnd w:id="587"/>
    <w:bookmarkStart w:name="z591" w:id="588"/>
    <w:p>
      <w:pPr>
        <w:spacing w:after="0"/>
        <w:ind w:left="0"/>
        <w:jc w:val="both"/>
      </w:pPr>
      <w:r>
        <w:rPr>
          <w:rFonts w:ascii="Times New Roman"/>
          <w:b w:val="false"/>
          <w:i w:val="false"/>
          <w:color w:val="000000"/>
          <w:sz w:val="28"/>
        </w:rPr>
        <w:t>
      1) получение всесторонней и объективной характеристики профессиональных, деловых качеств и потенциальных возможностей каждого сотрудника;</w:t>
      </w:r>
    </w:p>
    <w:bookmarkEnd w:id="588"/>
    <w:bookmarkStart w:name="z592" w:id="589"/>
    <w:p>
      <w:pPr>
        <w:spacing w:after="0"/>
        <w:ind w:left="0"/>
        <w:jc w:val="both"/>
      </w:pPr>
      <w:r>
        <w:rPr>
          <w:rFonts w:ascii="Times New Roman"/>
          <w:b w:val="false"/>
          <w:i w:val="false"/>
          <w:color w:val="000000"/>
          <w:sz w:val="28"/>
        </w:rPr>
        <w:t>
      2) определение соответствия сотрудников занимаемым должностям и перспективы их дальнейшего служебного использования;</w:t>
      </w:r>
    </w:p>
    <w:bookmarkEnd w:id="589"/>
    <w:bookmarkStart w:name="z593" w:id="590"/>
    <w:p>
      <w:pPr>
        <w:spacing w:after="0"/>
        <w:ind w:left="0"/>
        <w:jc w:val="both"/>
      </w:pPr>
      <w:r>
        <w:rPr>
          <w:rFonts w:ascii="Times New Roman"/>
          <w:b w:val="false"/>
          <w:i w:val="false"/>
          <w:color w:val="000000"/>
          <w:sz w:val="28"/>
        </w:rPr>
        <w:t>
      3) определение направления совершенствования профессиональной подготовки, переподготовки и повышения квалификации сотрудников;</w:t>
      </w:r>
    </w:p>
    <w:bookmarkEnd w:id="590"/>
    <w:bookmarkStart w:name="z594" w:id="591"/>
    <w:p>
      <w:pPr>
        <w:spacing w:after="0"/>
        <w:ind w:left="0"/>
        <w:jc w:val="both"/>
      </w:pPr>
      <w:r>
        <w:rPr>
          <w:rFonts w:ascii="Times New Roman"/>
          <w:b w:val="false"/>
          <w:i w:val="false"/>
          <w:color w:val="000000"/>
          <w:sz w:val="28"/>
        </w:rPr>
        <w:t>
      4) формирование и развитие кадрового резерва;</w:t>
      </w:r>
    </w:p>
    <w:bookmarkEnd w:id="591"/>
    <w:bookmarkStart w:name="z1146" w:id="592"/>
    <w:p>
      <w:pPr>
        <w:spacing w:after="0"/>
        <w:ind w:left="0"/>
        <w:jc w:val="both"/>
      </w:pPr>
      <w:r>
        <w:rPr>
          <w:rFonts w:ascii="Times New Roman"/>
          <w:b w:val="false"/>
          <w:i w:val="false"/>
          <w:color w:val="000000"/>
          <w:sz w:val="28"/>
        </w:rPr>
        <w:t>
      5) выработка рекомендаций сотрудникам по устранению имеющихся недостатков.</w:t>
      </w:r>
    </w:p>
    <w:bookmarkEnd w:id="5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 Аттестация сотрудников</w:t>
      </w:r>
    </w:p>
    <w:bookmarkStart w:name="z596" w:id="593"/>
    <w:p>
      <w:pPr>
        <w:spacing w:after="0"/>
        <w:ind w:left="0"/>
        <w:jc w:val="both"/>
      </w:pPr>
      <w:r>
        <w:rPr>
          <w:rFonts w:ascii="Times New Roman"/>
          <w:b w:val="false"/>
          <w:i w:val="false"/>
          <w:color w:val="000000"/>
          <w:sz w:val="28"/>
        </w:rPr>
        <w:t>
      1. Сотрудники проходят аттестацию по истечении каждых последующих трех лет. При этом аттестация должна быть проведена не позднее шести месяцев со дня наступления указанного срока.</w:t>
      </w:r>
    </w:p>
    <w:bookmarkEnd w:id="593"/>
    <w:bookmarkStart w:name="z597" w:id="594"/>
    <w:p>
      <w:pPr>
        <w:spacing w:after="0"/>
        <w:ind w:left="0"/>
        <w:jc w:val="both"/>
      </w:pPr>
      <w:r>
        <w:rPr>
          <w:rFonts w:ascii="Times New Roman"/>
          <w:b w:val="false"/>
          <w:i w:val="false"/>
          <w:color w:val="000000"/>
          <w:sz w:val="28"/>
        </w:rPr>
        <w:t>
      В случае, если подлежащие аттестации сотрудники назначены на новые должности, они проходят аттестацию через один год после назначения. При назначении на равнозначные должности, если это не повлекло изменений должностных обязанностей, данный срок не учитывается.</w:t>
      </w:r>
    </w:p>
    <w:bookmarkEnd w:id="594"/>
    <w:bookmarkStart w:name="z1360" w:id="595"/>
    <w:p>
      <w:pPr>
        <w:spacing w:after="0"/>
        <w:ind w:left="0"/>
        <w:jc w:val="both"/>
      </w:pPr>
      <w:r>
        <w:rPr>
          <w:rFonts w:ascii="Times New Roman"/>
          <w:b w:val="false"/>
          <w:i w:val="false"/>
          <w:color w:val="000000"/>
          <w:sz w:val="28"/>
        </w:rPr>
        <w:t>
      Для решения вопроса о зачислении сотрудника в кадровый резерв, а также о назначении сотрудника на нижестоящую должность аттестация проводится без учета требований, предусмотренных частями первой и второй настоящего пункта.</w:t>
      </w:r>
    </w:p>
    <w:bookmarkEnd w:id="595"/>
    <w:bookmarkStart w:name="z598" w:id="596"/>
    <w:p>
      <w:pPr>
        <w:spacing w:after="0"/>
        <w:ind w:left="0"/>
        <w:jc w:val="both"/>
      </w:pPr>
      <w:r>
        <w:rPr>
          <w:rFonts w:ascii="Times New Roman"/>
          <w:b w:val="false"/>
          <w:i w:val="false"/>
          <w:color w:val="000000"/>
          <w:sz w:val="28"/>
        </w:rPr>
        <w:t>
      2. Не подлежат аттестации руководитель специального государственного органа и его заместители.</w:t>
      </w:r>
    </w:p>
    <w:bookmarkEnd w:id="596"/>
    <w:bookmarkStart w:name="z599" w:id="597"/>
    <w:p>
      <w:pPr>
        <w:spacing w:after="0"/>
        <w:ind w:left="0"/>
        <w:jc w:val="both"/>
      </w:pPr>
      <w:r>
        <w:rPr>
          <w:rFonts w:ascii="Times New Roman"/>
          <w:b w:val="false"/>
          <w:i w:val="false"/>
          <w:color w:val="000000"/>
          <w:sz w:val="28"/>
        </w:rPr>
        <w:t>
      Не подлежат аттестации сотрудники в период их нахождения в отпусках по беременности и родам, по уходу за ребенком до достижения им возраста трех лет, обучения по образовательным программам послевузовского образования в военных, специальных учебных заведениях, организациях образования Республики Казахстан и (или) иностранных государств в рамках государственного заказа по подготовке государственных служащих по образовательным программам послевузовского образования. Они аттестуются после выхода на службу не ранее чем через шесть месяцев и не позднее одного года со дня выхода на службу.</w:t>
      </w:r>
    </w:p>
    <w:bookmarkEnd w:id="597"/>
    <w:bookmarkStart w:name="z600" w:id="598"/>
    <w:p>
      <w:pPr>
        <w:spacing w:after="0"/>
        <w:ind w:left="0"/>
        <w:jc w:val="both"/>
      </w:pPr>
      <w:r>
        <w:rPr>
          <w:rFonts w:ascii="Times New Roman"/>
          <w:b w:val="false"/>
          <w:i w:val="false"/>
          <w:color w:val="000000"/>
          <w:sz w:val="28"/>
        </w:rPr>
        <w:t>
      Не подлежат аттестационному тестированию сотрудники, имеющие непрерывную выслугу лет не менее двадцати календарных лет.</w:t>
      </w:r>
    </w:p>
    <w:bookmarkEnd w:id="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7" w:id="599"/>
    <w:p>
      <w:pPr>
        <w:spacing w:after="0"/>
        <w:ind w:left="0"/>
        <w:jc w:val="both"/>
      </w:pPr>
      <w:r>
        <w:rPr>
          <w:rFonts w:ascii="Times New Roman"/>
          <w:b w:val="false"/>
          <w:i w:val="false"/>
          <w:color w:val="000000"/>
          <w:sz w:val="28"/>
        </w:rPr>
        <w:t>
      4. Аттестация включает в себя ряд последовательных этапов:</w:t>
      </w:r>
    </w:p>
    <w:bookmarkEnd w:id="599"/>
    <w:bookmarkStart w:name="z1361" w:id="600"/>
    <w:p>
      <w:pPr>
        <w:spacing w:after="0"/>
        <w:ind w:left="0"/>
        <w:jc w:val="both"/>
      </w:pPr>
      <w:r>
        <w:rPr>
          <w:rFonts w:ascii="Times New Roman"/>
          <w:b w:val="false"/>
          <w:i w:val="false"/>
          <w:color w:val="000000"/>
          <w:sz w:val="28"/>
        </w:rPr>
        <w:t>
      1) подготовка к проведению аттестации;</w:t>
      </w:r>
    </w:p>
    <w:bookmarkEnd w:id="600"/>
    <w:bookmarkStart w:name="z1362" w:id="601"/>
    <w:p>
      <w:pPr>
        <w:spacing w:after="0"/>
        <w:ind w:left="0"/>
        <w:jc w:val="both"/>
      </w:pPr>
      <w:r>
        <w:rPr>
          <w:rFonts w:ascii="Times New Roman"/>
          <w:b w:val="false"/>
          <w:i w:val="false"/>
          <w:color w:val="000000"/>
          <w:sz w:val="28"/>
        </w:rPr>
        <w:t>
      2) тестирование сотрудника на знание законодательства Республики Казахстан, государственного языка и проведение психолого-социологических исследований.</w:t>
      </w:r>
    </w:p>
    <w:bookmarkEnd w:id="601"/>
    <w:bookmarkStart w:name="z1363" w:id="602"/>
    <w:p>
      <w:pPr>
        <w:spacing w:after="0"/>
        <w:ind w:left="0"/>
        <w:jc w:val="both"/>
      </w:pPr>
      <w:r>
        <w:rPr>
          <w:rFonts w:ascii="Times New Roman"/>
          <w:b w:val="false"/>
          <w:i w:val="false"/>
          <w:color w:val="000000"/>
          <w:sz w:val="28"/>
        </w:rPr>
        <w:t>
      Не подлежит тестированию сотрудник при проведении аттестации для решения вопроса о назначении его на нижестоящую должность;</w:t>
      </w:r>
    </w:p>
    <w:bookmarkEnd w:id="602"/>
    <w:bookmarkStart w:name="z1364" w:id="603"/>
    <w:p>
      <w:pPr>
        <w:spacing w:after="0"/>
        <w:ind w:left="0"/>
        <w:jc w:val="both"/>
      </w:pPr>
      <w:r>
        <w:rPr>
          <w:rFonts w:ascii="Times New Roman"/>
          <w:b w:val="false"/>
          <w:i w:val="false"/>
          <w:color w:val="000000"/>
          <w:sz w:val="28"/>
        </w:rPr>
        <w:t>
      3) вынесение решения аттестационной комиссией.</w:t>
      </w:r>
    </w:p>
    <w:bookmarkEnd w:id="603"/>
    <w:bookmarkStart w:name="z611" w:id="604"/>
    <w:p>
      <w:pPr>
        <w:spacing w:after="0"/>
        <w:ind w:left="0"/>
        <w:jc w:val="both"/>
      </w:pPr>
      <w:r>
        <w:rPr>
          <w:rFonts w:ascii="Times New Roman"/>
          <w:b w:val="false"/>
          <w:i w:val="false"/>
          <w:color w:val="000000"/>
          <w:sz w:val="28"/>
        </w:rPr>
        <w:t>
      5. Специальные государственные органы разрабатывают и утверждают нормативные правовые акты по вопросам аттестации сотрудников в соответствии с целями и задачами, установленными в настоящем Законе. Перечень указанных нормативных правовых актов определяется в положении о специальном государственном органе, утверждаемом Указом Президента Республики Казахстан.</w:t>
      </w:r>
    </w:p>
    <w:bookmarkEnd w:id="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56-1. Внеочередная аттестация сотрудников</w:t>
      </w:r>
    </w:p>
    <w:bookmarkStart w:name="z1365" w:id="605"/>
    <w:p>
      <w:pPr>
        <w:spacing w:after="0"/>
        <w:ind w:left="0"/>
        <w:jc w:val="both"/>
      </w:pPr>
      <w:r>
        <w:rPr>
          <w:rFonts w:ascii="Times New Roman"/>
          <w:b w:val="false"/>
          <w:i w:val="false"/>
          <w:color w:val="000000"/>
          <w:sz w:val="28"/>
        </w:rPr>
        <w:t>
      Внеочередная аттестация проводится по решению Президента Республики Казахстан, определяющему ее порядок, этапы, сроки и категории аттестуемых сотрудников.</w:t>
      </w:r>
    </w:p>
    <w:bookmarkEnd w:id="6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статьей 56-1 в соответствии с Законом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 Мероприятия по проведению аттестации</w:t>
      </w:r>
    </w:p>
    <w:bookmarkStart w:name="z613" w:id="606"/>
    <w:p>
      <w:pPr>
        <w:spacing w:after="0"/>
        <w:ind w:left="0"/>
        <w:jc w:val="both"/>
      </w:pPr>
      <w:r>
        <w:rPr>
          <w:rFonts w:ascii="Times New Roman"/>
          <w:b w:val="false"/>
          <w:i w:val="false"/>
          <w:color w:val="000000"/>
          <w:sz w:val="28"/>
        </w:rPr>
        <w:t>
      1. Непосредственное проведение мероприятий, связанных с аттестацией сотрудников, возлагается на кадровые подразделения.</w:t>
      </w:r>
    </w:p>
    <w:bookmarkEnd w:id="606"/>
    <w:bookmarkStart w:name="z614" w:id="607"/>
    <w:p>
      <w:pPr>
        <w:spacing w:after="0"/>
        <w:ind w:left="0"/>
        <w:jc w:val="both"/>
      </w:pPr>
      <w:r>
        <w:rPr>
          <w:rFonts w:ascii="Times New Roman"/>
          <w:b w:val="false"/>
          <w:i w:val="false"/>
          <w:color w:val="000000"/>
          <w:sz w:val="28"/>
        </w:rPr>
        <w:t>
      2. Кадровое подразделение в конце каждого года готовит план-график аттестации сотрудников на предстоящий год.</w:t>
      </w:r>
    </w:p>
    <w:bookmarkEnd w:id="607"/>
    <w:bookmarkStart w:name="z615" w:id="608"/>
    <w:p>
      <w:pPr>
        <w:spacing w:after="0"/>
        <w:ind w:left="0"/>
        <w:jc w:val="both"/>
      </w:pPr>
      <w:r>
        <w:rPr>
          <w:rFonts w:ascii="Times New Roman"/>
          <w:b w:val="false"/>
          <w:i w:val="false"/>
          <w:color w:val="000000"/>
          <w:sz w:val="28"/>
        </w:rPr>
        <w:t>
      3. Уполномоченный руководитель по представлению кадрового подразделения утверждает план-график аттестации сотрудников.</w:t>
      </w:r>
    </w:p>
    <w:bookmarkEnd w:id="608"/>
    <w:bookmarkStart w:name="z616" w:id="609"/>
    <w:p>
      <w:pPr>
        <w:spacing w:after="0"/>
        <w:ind w:left="0"/>
        <w:jc w:val="both"/>
      </w:pPr>
      <w:r>
        <w:rPr>
          <w:rFonts w:ascii="Times New Roman"/>
          <w:b w:val="false"/>
          <w:i w:val="false"/>
          <w:color w:val="000000"/>
          <w:sz w:val="28"/>
        </w:rPr>
        <w:t>
      4. Кадровое подразделение письменно уведомляет сотрудников о сроках проведения аттестации и не позднее чем за месяц до начала ее проведения.</w:t>
      </w:r>
    </w:p>
    <w:bookmarkEnd w:id="609"/>
    <w:bookmarkStart w:name="z617" w:id="610"/>
    <w:p>
      <w:pPr>
        <w:spacing w:after="0"/>
        <w:ind w:left="0"/>
        <w:jc w:val="both"/>
      </w:pPr>
      <w:r>
        <w:rPr>
          <w:rFonts w:ascii="Times New Roman"/>
          <w:b w:val="false"/>
          <w:i w:val="false"/>
          <w:color w:val="000000"/>
          <w:sz w:val="28"/>
        </w:rPr>
        <w:t>
      5. Непосредственный руководитель аттестуемого, всесторонне изучив профессиональные, деловые и личностные качества аттестуемого сотрудника, объективно проанализировав и оценив конкретные показатели его работы по занимаемой им должности, обязан дать ему характеристику и сформулировать предварительные выводы и рекомендации по аттестации.</w:t>
      </w:r>
    </w:p>
    <w:bookmarkEnd w:id="610"/>
    <w:bookmarkStart w:name="z618" w:id="611"/>
    <w:p>
      <w:pPr>
        <w:spacing w:after="0"/>
        <w:ind w:left="0"/>
        <w:jc w:val="both"/>
      </w:pPr>
      <w:r>
        <w:rPr>
          <w:rFonts w:ascii="Times New Roman"/>
          <w:b w:val="false"/>
          <w:i w:val="false"/>
          <w:color w:val="000000"/>
          <w:sz w:val="28"/>
        </w:rPr>
        <w:t>
      Военно-медицинские (медицинские) подразделения предоставляют аттестационной комиссии сведения о состоянии здоровья аттестуемого сотрудника по результатам ежегодной диспансеризации.</w:t>
      </w:r>
    </w:p>
    <w:bookmarkEnd w:id="611"/>
    <w:bookmarkStart w:name="z619" w:id="612"/>
    <w:p>
      <w:pPr>
        <w:spacing w:after="0"/>
        <w:ind w:left="0"/>
        <w:jc w:val="both"/>
      </w:pPr>
      <w:r>
        <w:rPr>
          <w:rFonts w:ascii="Times New Roman"/>
          <w:b w:val="false"/>
          <w:i w:val="false"/>
          <w:color w:val="000000"/>
          <w:sz w:val="28"/>
        </w:rPr>
        <w:t>
      6. Аттестуемый сотрудник проходит компьютерное тестирование, о конкретной дате которого предупреждается не менее чем за 7 рабочих дней. Специалист-психолог проводит комплекс психолого-социологических исследований и по результатам выносит заключение о соответствии личных, деловых качеств и профессиональных компетенций занимаемой должности, а также рекомендации аттестуемому сотруднику в постаттестационный период.</w:t>
      </w:r>
    </w:p>
    <w:bookmarkEnd w:id="612"/>
    <w:bookmarkStart w:name="z621" w:id="613"/>
    <w:p>
      <w:pPr>
        <w:spacing w:after="0"/>
        <w:ind w:left="0"/>
        <w:jc w:val="both"/>
      </w:pPr>
      <w:r>
        <w:rPr>
          <w:rFonts w:ascii="Times New Roman"/>
          <w:b w:val="false"/>
          <w:i w:val="false"/>
          <w:color w:val="000000"/>
          <w:sz w:val="28"/>
        </w:rPr>
        <w:t>
      7. В выводе по итогам аттестации указывается, соответствует или не соответствует аттестуемый занимаемой должности, после чего излагается мнение о дальнейшем наиболее целесообразном служебном его использовании исходя из деловых качеств, опыта работы, а также интересов службы.</w:t>
      </w:r>
    </w:p>
    <w:bookmarkEnd w:id="613"/>
    <w:bookmarkStart w:name="z622" w:id="614"/>
    <w:p>
      <w:pPr>
        <w:spacing w:after="0"/>
        <w:ind w:left="0"/>
        <w:jc w:val="both"/>
      </w:pPr>
      <w:r>
        <w:rPr>
          <w:rFonts w:ascii="Times New Roman"/>
          <w:b w:val="false"/>
          <w:i w:val="false"/>
          <w:color w:val="000000"/>
          <w:sz w:val="28"/>
        </w:rPr>
        <w:t>
      При этом могут быть даны следующие рекомендации:</w:t>
      </w:r>
    </w:p>
    <w:bookmarkEnd w:id="614"/>
    <w:bookmarkStart w:name="z623" w:id="615"/>
    <w:p>
      <w:pPr>
        <w:spacing w:after="0"/>
        <w:ind w:left="0"/>
        <w:jc w:val="both"/>
      </w:pPr>
      <w:r>
        <w:rPr>
          <w:rFonts w:ascii="Times New Roman"/>
          <w:b w:val="false"/>
          <w:i w:val="false"/>
          <w:color w:val="000000"/>
          <w:sz w:val="28"/>
        </w:rPr>
        <w:t>
      о целесообразности заключения нового контракта, в том числе контракта с сотрудником, достигшим предельного возраста состояния на службе;</w:t>
      </w:r>
    </w:p>
    <w:bookmarkEnd w:id="615"/>
    <w:bookmarkStart w:name="z624" w:id="616"/>
    <w:p>
      <w:pPr>
        <w:spacing w:after="0"/>
        <w:ind w:left="0"/>
        <w:jc w:val="both"/>
      </w:pPr>
      <w:r>
        <w:rPr>
          <w:rFonts w:ascii="Times New Roman"/>
          <w:b w:val="false"/>
          <w:i w:val="false"/>
          <w:color w:val="000000"/>
          <w:sz w:val="28"/>
        </w:rPr>
        <w:t>
      о выдвижении на вышестоящую должность;</w:t>
      </w:r>
    </w:p>
    <w:bookmarkEnd w:id="616"/>
    <w:bookmarkStart w:name="z1366" w:id="617"/>
    <w:p>
      <w:pPr>
        <w:spacing w:after="0"/>
        <w:ind w:left="0"/>
        <w:jc w:val="both"/>
      </w:pPr>
      <w:r>
        <w:rPr>
          <w:rFonts w:ascii="Times New Roman"/>
          <w:b w:val="false"/>
          <w:i w:val="false"/>
          <w:color w:val="000000"/>
          <w:sz w:val="28"/>
        </w:rPr>
        <w:t>
      о направлении на учебу в военное, специальное учебное заведение либо организации образования иностранного государства или на курсы профессиональной подготовки, переподготовки или повышения квалификации;</w:t>
      </w:r>
    </w:p>
    <w:bookmarkEnd w:id="617"/>
    <w:bookmarkStart w:name="z625" w:id="6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 перемещении на равную должность с указанием причины перемещения;</w:t>
      </w:r>
    </w:p>
    <w:bookmarkEnd w:id="618"/>
    <w:bookmarkStart w:name="z1367" w:id="619"/>
    <w:p>
      <w:pPr>
        <w:spacing w:after="0"/>
        <w:ind w:left="0"/>
        <w:jc w:val="both"/>
      </w:pPr>
      <w:r>
        <w:rPr>
          <w:rFonts w:ascii="Times New Roman"/>
          <w:b w:val="false"/>
          <w:i w:val="false"/>
          <w:color w:val="000000"/>
          <w:sz w:val="28"/>
        </w:rPr>
        <w:t>
      о перемещении сотрудника с занимаемой должности на нижестоящую должность с указанием причин;</w:t>
      </w:r>
    </w:p>
    <w:bookmarkEnd w:id="619"/>
    <w:bookmarkStart w:name="z628" w:id="6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об увольнении со службы.</w:t>
      </w:r>
    </w:p>
    <w:bookmarkEnd w:id="620"/>
    <w:bookmarkStart w:name="z631" w:id="621"/>
    <w:p>
      <w:pPr>
        <w:spacing w:after="0"/>
        <w:ind w:left="0"/>
        <w:jc w:val="both"/>
      </w:pPr>
      <w:r>
        <w:rPr>
          <w:rFonts w:ascii="Times New Roman"/>
          <w:b w:val="false"/>
          <w:i w:val="false"/>
          <w:color w:val="000000"/>
          <w:sz w:val="28"/>
        </w:rPr>
        <w:t>
      При определении более одной рекомендации их содержание не должно противоречить друг другу.</w:t>
      </w:r>
    </w:p>
    <w:bookmarkEnd w:id="621"/>
    <w:bookmarkStart w:name="z632" w:id="622"/>
    <w:p>
      <w:pPr>
        <w:spacing w:after="0"/>
        <w:ind w:left="0"/>
        <w:jc w:val="both"/>
      </w:pPr>
      <w:r>
        <w:rPr>
          <w:rFonts w:ascii="Times New Roman"/>
          <w:b w:val="false"/>
          <w:i w:val="false"/>
          <w:color w:val="000000"/>
          <w:sz w:val="28"/>
        </w:rPr>
        <w:t>
      В случае необходимости первый руководитель специального государственного органа имеет право определить иную формулировку или дополнить перечень рекомендаций при аттестации сотрудников.</w:t>
      </w:r>
    </w:p>
    <w:bookmarkEnd w:id="622"/>
    <w:bookmarkStart w:name="z633" w:id="623"/>
    <w:p>
      <w:pPr>
        <w:spacing w:after="0"/>
        <w:ind w:left="0"/>
        <w:jc w:val="both"/>
      </w:pPr>
      <w:r>
        <w:rPr>
          <w:rFonts w:ascii="Times New Roman"/>
          <w:b w:val="false"/>
          <w:i w:val="false"/>
          <w:color w:val="000000"/>
          <w:sz w:val="28"/>
        </w:rPr>
        <w:t>
      8. Основаниями для определения вывода о несоответствии занимаемой должности являются:</w:t>
      </w:r>
    </w:p>
    <w:bookmarkEnd w:id="623"/>
    <w:bookmarkStart w:name="z634" w:id="624"/>
    <w:p>
      <w:pPr>
        <w:spacing w:after="0"/>
        <w:ind w:left="0"/>
        <w:jc w:val="both"/>
      </w:pPr>
      <w:r>
        <w:rPr>
          <w:rFonts w:ascii="Times New Roman"/>
          <w:b w:val="false"/>
          <w:i w:val="false"/>
          <w:color w:val="000000"/>
          <w:sz w:val="28"/>
        </w:rPr>
        <w:t>
      1) служебная характеристика с предварительным выводом и рекомендацией по аттестации, подготовленная непосредственным руководителем аттестуемого сотрудника или руководителями структурных подразделений специального государственного органа, где указываются конкретные факты неисполнения или ненадлежащего исполнения должностных обязанностей;</w:t>
      </w:r>
    </w:p>
    <w:bookmarkEnd w:id="624"/>
    <w:bookmarkStart w:name="z635" w:id="625"/>
    <w:p>
      <w:pPr>
        <w:spacing w:after="0"/>
        <w:ind w:left="0"/>
        <w:jc w:val="both"/>
      </w:pPr>
      <w:r>
        <w:rPr>
          <w:rFonts w:ascii="Times New Roman"/>
          <w:b w:val="false"/>
          <w:i w:val="false"/>
          <w:color w:val="000000"/>
          <w:sz w:val="28"/>
        </w:rPr>
        <w:t>
      2) результат (результаты) повторного аттестационного тестирования, который ниже порогового значения, установленного нормативными правовыми актами специального государственного органа;</w:t>
      </w:r>
    </w:p>
    <w:bookmarkEnd w:id="625"/>
    <w:bookmarkStart w:name="z636" w:id="626"/>
    <w:p>
      <w:pPr>
        <w:spacing w:after="0"/>
        <w:ind w:left="0"/>
        <w:jc w:val="both"/>
      </w:pPr>
      <w:r>
        <w:rPr>
          <w:rFonts w:ascii="Times New Roman"/>
          <w:b w:val="false"/>
          <w:i w:val="false"/>
          <w:color w:val="000000"/>
          <w:sz w:val="28"/>
        </w:rPr>
        <w:t>
      3) невыполнение нормативов по определению профессиональной пригодности, установленных нормативными правовыми актами специального государственного органа;</w:t>
      </w:r>
    </w:p>
    <w:bookmarkEnd w:id="626"/>
    <w:bookmarkStart w:name="z637" w:id="627"/>
    <w:p>
      <w:pPr>
        <w:spacing w:after="0"/>
        <w:ind w:left="0"/>
        <w:jc w:val="both"/>
      </w:pPr>
      <w:r>
        <w:rPr>
          <w:rFonts w:ascii="Times New Roman"/>
          <w:b w:val="false"/>
          <w:i w:val="false"/>
          <w:color w:val="000000"/>
          <w:sz w:val="28"/>
        </w:rPr>
        <w:t>
      4) заключение специалиста-психолога по итогам проведенных психолого-социологических исследований;</w:t>
      </w:r>
    </w:p>
    <w:bookmarkEnd w:id="627"/>
    <w:bookmarkStart w:name="z638" w:id="628"/>
    <w:p>
      <w:pPr>
        <w:spacing w:after="0"/>
        <w:ind w:left="0"/>
        <w:jc w:val="both"/>
      </w:pPr>
      <w:r>
        <w:rPr>
          <w:rFonts w:ascii="Times New Roman"/>
          <w:b w:val="false"/>
          <w:i w:val="false"/>
          <w:color w:val="000000"/>
          <w:sz w:val="28"/>
        </w:rPr>
        <w:t>
      5) медицинское заключение о состоянии здоровья (заключение военно-врачебной комиссии);</w:t>
      </w:r>
    </w:p>
    <w:bookmarkEnd w:id="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0" w:id="629"/>
    <w:p>
      <w:pPr>
        <w:spacing w:after="0"/>
        <w:ind w:left="0"/>
        <w:jc w:val="both"/>
      </w:pPr>
      <w:r>
        <w:rPr>
          <w:rFonts w:ascii="Times New Roman"/>
          <w:b w:val="false"/>
          <w:i w:val="false"/>
          <w:color w:val="000000"/>
          <w:sz w:val="28"/>
        </w:rPr>
        <w:t>
      9. Составленный аттестационный материал подлежит рассмотрению аттестационной комиссией.</w:t>
      </w:r>
    </w:p>
    <w:bookmarkEnd w:id="629"/>
    <w:bookmarkStart w:name="z1154" w:id="630"/>
    <w:p>
      <w:pPr>
        <w:spacing w:after="0"/>
        <w:ind w:left="0"/>
        <w:jc w:val="both"/>
      </w:pPr>
      <w:r>
        <w:rPr>
          <w:rFonts w:ascii="Times New Roman"/>
          <w:b w:val="false"/>
          <w:i w:val="false"/>
          <w:color w:val="000000"/>
          <w:sz w:val="28"/>
        </w:rPr>
        <w:t xml:space="preserve">
      10. Сотрудники, дважды не явившиеся на заседание аттестационной комиссии без уважительной причины, рекомендуются к увольнению в порядке, установленном настоящим Законом. </w:t>
      </w:r>
    </w:p>
    <w:bookmarkEnd w:id="6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57 с изменениями, внесенными законами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Аттестационная комиссия</w:t>
      </w:r>
    </w:p>
    <w:bookmarkStart w:name="z642" w:id="631"/>
    <w:p>
      <w:pPr>
        <w:spacing w:after="0"/>
        <w:ind w:left="0"/>
        <w:jc w:val="both"/>
      </w:pPr>
      <w:r>
        <w:rPr>
          <w:rFonts w:ascii="Times New Roman"/>
          <w:b w:val="false"/>
          <w:i w:val="false"/>
          <w:color w:val="000000"/>
          <w:sz w:val="28"/>
        </w:rPr>
        <w:t>
      1. Аттестационная комиссия является постоянно действующим консультативно-совещательным органом.</w:t>
      </w:r>
    </w:p>
    <w:bookmarkEnd w:id="631"/>
    <w:bookmarkStart w:name="z643" w:id="632"/>
    <w:p>
      <w:pPr>
        <w:spacing w:after="0"/>
        <w:ind w:left="0"/>
        <w:jc w:val="both"/>
      </w:pPr>
      <w:r>
        <w:rPr>
          <w:rFonts w:ascii="Times New Roman"/>
          <w:b w:val="false"/>
          <w:i w:val="false"/>
          <w:color w:val="000000"/>
          <w:sz w:val="28"/>
        </w:rPr>
        <w:t>
      Высшая аттестационная комиссия создается приказом первого руководителя специального государственного органа. В подразделениях (органах) специального государственного органа аттестационные комиссии создаются приказом уполномоченного руководителя.</w:t>
      </w:r>
    </w:p>
    <w:bookmarkEnd w:id="632"/>
    <w:bookmarkStart w:name="z644" w:id="633"/>
    <w:p>
      <w:pPr>
        <w:spacing w:after="0"/>
        <w:ind w:left="0"/>
        <w:jc w:val="both"/>
      </w:pPr>
      <w:r>
        <w:rPr>
          <w:rFonts w:ascii="Times New Roman"/>
          <w:b w:val="false"/>
          <w:i w:val="false"/>
          <w:color w:val="000000"/>
          <w:sz w:val="28"/>
        </w:rPr>
        <w:t>
      2. В состав аттестационной комиссии должно входить не менее пяти членов. Председатель и члены аттестационной комиссии должны занимать равную или вышестоящую должность, чем сотрудники, подлежащие аттестации. Замещение отсутствующих членов аттестационной комиссии не допускается. Заседание в отсутствие председателя аттестационной комиссии не проводится.</w:t>
      </w:r>
    </w:p>
    <w:bookmarkEnd w:id="633"/>
    <w:bookmarkStart w:name="z645" w:id="634"/>
    <w:p>
      <w:pPr>
        <w:spacing w:after="0"/>
        <w:ind w:left="0"/>
        <w:jc w:val="both"/>
      </w:pPr>
      <w:r>
        <w:rPr>
          <w:rFonts w:ascii="Times New Roman"/>
          <w:b w:val="false"/>
          <w:i w:val="false"/>
          <w:color w:val="000000"/>
          <w:sz w:val="28"/>
        </w:rPr>
        <w:t>
      3. Председателем Высшей аттестационной комиссии назначается первый заместитель или заместитель первого руководителя специального государственного органа.</w:t>
      </w:r>
    </w:p>
    <w:bookmarkEnd w:id="634"/>
    <w:bookmarkStart w:name="z646" w:id="635"/>
    <w:p>
      <w:pPr>
        <w:spacing w:after="0"/>
        <w:ind w:left="0"/>
        <w:jc w:val="both"/>
      </w:pPr>
      <w:r>
        <w:rPr>
          <w:rFonts w:ascii="Times New Roman"/>
          <w:b w:val="false"/>
          <w:i w:val="false"/>
          <w:color w:val="000000"/>
          <w:sz w:val="28"/>
        </w:rPr>
        <w:t>
      4. В состав аттестационной комиссии включаются руководители структурных подразделений органов и иные сотрудники, а Высшей аттестационной комиссии – заместители первого руководителя специального государственного органа и другие должностные лица. Члены и секретарь аттестационной комиссии проходят аттестацию на общих основаниях. Члены аттестационной комиссии, подлежащие аттестации, в голосовании относительно себя не участвуют.</w:t>
      </w:r>
    </w:p>
    <w:bookmarkEnd w:id="635"/>
    <w:bookmarkStart w:name="z647" w:id="636"/>
    <w:p>
      <w:pPr>
        <w:spacing w:after="0"/>
        <w:ind w:left="0"/>
        <w:jc w:val="both"/>
      </w:pPr>
      <w:r>
        <w:rPr>
          <w:rFonts w:ascii="Times New Roman"/>
          <w:b w:val="false"/>
          <w:i w:val="false"/>
          <w:color w:val="000000"/>
          <w:sz w:val="28"/>
        </w:rPr>
        <w:t>
      5. Секретарем аттестационной комиссии является представитель кадрового подразделения. Секретарь аттестационной комиссии осуществляет организационное обеспечение ее работы и не вправе принимать участие в голосовании.</w:t>
      </w:r>
    </w:p>
    <w:bookmarkEnd w:id="636"/>
    <w:bookmarkStart w:name="z648" w:id="637"/>
    <w:p>
      <w:pPr>
        <w:spacing w:after="0"/>
        <w:ind w:left="0"/>
        <w:jc w:val="both"/>
      </w:pPr>
      <w:r>
        <w:rPr>
          <w:rFonts w:ascii="Times New Roman"/>
          <w:b w:val="false"/>
          <w:i w:val="false"/>
          <w:color w:val="000000"/>
          <w:sz w:val="28"/>
        </w:rPr>
        <w:t>
      6. Аттестационная комиссия при рассмотрении выводов и рекомендаций (материалов) аттестации имеет право для получения разъяснений приглашать как аттестуемых сотрудников, так и их непосредственных руководителей, а также руководителей (сотрудников), имеющих непосредственное отношение к деятельности аттестуемого сотрудника и сформированным предварительным выводам и рекомендациям.</w:t>
      </w:r>
    </w:p>
    <w:bookmarkEnd w:id="637"/>
    <w:bookmarkStart w:name="z649" w:id="638"/>
    <w:p>
      <w:pPr>
        <w:spacing w:after="0"/>
        <w:ind w:left="0"/>
        <w:jc w:val="both"/>
      </w:pPr>
      <w:r>
        <w:rPr>
          <w:rFonts w:ascii="Times New Roman"/>
          <w:b w:val="false"/>
          <w:i w:val="false"/>
          <w:color w:val="000000"/>
          <w:sz w:val="28"/>
        </w:rPr>
        <w:t>
      По рекомендации аттестационной комиссии аттестуемый сотрудник может быть направлен на военно-врачебную комиссию.</w:t>
      </w:r>
    </w:p>
    <w:bookmarkEnd w:id="638"/>
    <w:bookmarkStart w:name="z650" w:id="639"/>
    <w:p>
      <w:pPr>
        <w:spacing w:after="0"/>
        <w:ind w:left="0"/>
        <w:jc w:val="both"/>
      </w:pPr>
      <w:r>
        <w:rPr>
          <w:rFonts w:ascii="Times New Roman"/>
          <w:b w:val="false"/>
          <w:i w:val="false"/>
          <w:color w:val="000000"/>
          <w:sz w:val="28"/>
        </w:rPr>
        <w:t>
      7. Заседание аттестационной комиссии является правомочным, если на нем присутствует не менее двух третей ее состава.</w:t>
      </w:r>
    </w:p>
    <w:bookmarkEnd w:id="639"/>
    <w:bookmarkStart w:name="z651" w:id="640"/>
    <w:p>
      <w:pPr>
        <w:spacing w:after="0"/>
        <w:ind w:left="0"/>
        <w:jc w:val="both"/>
      </w:pPr>
      <w:r>
        <w:rPr>
          <w:rFonts w:ascii="Times New Roman"/>
          <w:b w:val="false"/>
          <w:i w:val="false"/>
          <w:color w:val="000000"/>
          <w:sz w:val="28"/>
        </w:rPr>
        <w:t>
      8. Окончательные выводы и рекомендации аттестационной комиссии принимаются голосованием и считаются принятыми, если за них подано большинство голосов из числа присутствующих на заседании членов аттестационной комиссии. В случае равенства голосов принятыми считаются выводы и рекомендации, за которые проголосовал председатель.</w:t>
      </w:r>
    </w:p>
    <w:bookmarkEnd w:id="640"/>
    <w:bookmarkStart w:name="z652" w:id="641"/>
    <w:p>
      <w:pPr>
        <w:spacing w:after="0"/>
        <w:ind w:left="0"/>
        <w:jc w:val="both"/>
      </w:pPr>
      <w:r>
        <w:rPr>
          <w:rFonts w:ascii="Times New Roman"/>
          <w:b w:val="false"/>
          <w:i w:val="false"/>
          <w:color w:val="000000"/>
          <w:sz w:val="28"/>
        </w:rPr>
        <w:t>
      9. Выводы и рекомендации аттестационной комиссии в течение пяти рабочих дней оформляются протоколом, который подписывается председателем, членами аттестационной комиссии, присутствовавшими на ее заседании, и секретарем.</w:t>
      </w:r>
    </w:p>
    <w:bookmarkEnd w:id="641"/>
    <w:bookmarkStart w:name="z653" w:id="642"/>
    <w:p>
      <w:pPr>
        <w:spacing w:after="0"/>
        <w:ind w:left="0"/>
        <w:jc w:val="both"/>
      </w:pPr>
      <w:r>
        <w:rPr>
          <w:rFonts w:ascii="Times New Roman"/>
          <w:b w:val="false"/>
          <w:i w:val="false"/>
          <w:color w:val="000000"/>
          <w:sz w:val="28"/>
        </w:rPr>
        <w:t>
      10. Кадровое подразделение заносит принятые выводы и рекомендации в аттестационный лист сотрудника, который знакомится с ним под роспись, после утверждения в срок не позднее десяти рабочих дней.</w:t>
      </w:r>
    </w:p>
    <w:bookmarkEnd w:id="642"/>
    <w:bookmarkStart w:name="z655" w:id="643"/>
    <w:p>
      <w:pPr>
        <w:spacing w:after="0"/>
        <w:ind w:left="0"/>
        <w:jc w:val="both"/>
      </w:pPr>
      <w:r>
        <w:rPr>
          <w:rFonts w:ascii="Times New Roman"/>
          <w:b w:val="false"/>
          <w:i w:val="false"/>
          <w:color w:val="000000"/>
          <w:sz w:val="28"/>
        </w:rPr>
        <w:t>
      В случае невозможности по объективным причинам ознакомления сотрудника с утвержденным аттестационным листом ознакомление производится в течение десяти рабочих дней с момента прибытия на службу.</w:t>
      </w:r>
    </w:p>
    <w:bookmarkEnd w:id="643"/>
    <w:bookmarkStart w:name="z656" w:id="644"/>
    <w:p>
      <w:pPr>
        <w:spacing w:after="0"/>
        <w:ind w:left="0"/>
        <w:jc w:val="both"/>
      </w:pPr>
      <w:r>
        <w:rPr>
          <w:rFonts w:ascii="Times New Roman"/>
          <w:b w:val="false"/>
          <w:i w:val="false"/>
          <w:color w:val="000000"/>
          <w:sz w:val="28"/>
        </w:rPr>
        <w:t>
      11. Аттестационный лист сотрудника, прошедшего аттестацию, хранится в личном деле.</w:t>
      </w:r>
    </w:p>
    <w:bookmarkEnd w:id="6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законами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 Выводы и рекомендации аттестационной комиссии</w:t>
      </w:r>
    </w:p>
    <w:bookmarkStart w:name="z1156" w:id="645"/>
    <w:p>
      <w:pPr>
        <w:spacing w:after="0"/>
        <w:ind w:left="0"/>
        <w:jc w:val="both"/>
      </w:pPr>
      <w:r>
        <w:rPr>
          <w:rFonts w:ascii="Times New Roman"/>
          <w:b w:val="false"/>
          <w:i w:val="false"/>
          <w:color w:val="000000"/>
          <w:sz w:val="28"/>
        </w:rPr>
        <w:t xml:space="preserve">
      1. Выводы и рекомендации аттестационной комиссии утверждаются уполномоченным руководителем. </w:t>
      </w:r>
    </w:p>
    <w:bookmarkEnd w:id="645"/>
    <w:bookmarkStart w:name="z1157" w:id="646"/>
    <w:p>
      <w:pPr>
        <w:spacing w:after="0"/>
        <w:ind w:left="0"/>
        <w:jc w:val="both"/>
      </w:pPr>
      <w:r>
        <w:rPr>
          <w:rFonts w:ascii="Times New Roman"/>
          <w:b w:val="false"/>
          <w:i w:val="false"/>
          <w:color w:val="000000"/>
          <w:sz w:val="28"/>
        </w:rPr>
        <w:t xml:space="preserve">
      Выводы и рекомендации Высшей аттестационной комиссии утверждаются первым руководителем специального государственного органа. </w:t>
      </w:r>
    </w:p>
    <w:bookmarkEnd w:id="646"/>
    <w:bookmarkStart w:name="z1158" w:id="647"/>
    <w:p>
      <w:pPr>
        <w:spacing w:after="0"/>
        <w:ind w:left="0"/>
        <w:jc w:val="both"/>
      </w:pPr>
      <w:r>
        <w:rPr>
          <w:rFonts w:ascii="Times New Roman"/>
          <w:b w:val="false"/>
          <w:i w:val="false"/>
          <w:color w:val="000000"/>
          <w:sz w:val="28"/>
        </w:rPr>
        <w:t>
      2. Выводы и рекомендации аттестационной комиссии, утвержденные уполномоченным руководителем, являются основаниями для зачисления сотрудника в кадровый резерв, назначения на равную должность, понижения сотрудника в должности или его увольнения.</w:t>
      </w:r>
    </w:p>
    <w:bookmarkEnd w:id="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в редакции Закона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Обжалование выводов и рекомендаций аттестационной комиссии</w:t>
      </w:r>
    </w:p>
    <w:bookmarkStart w:name="z1159" w:id="648"/>
    <w:p>
      <w:pPr>
        <w:spacing w:after="0"/>
        <w:ind w:left="0"/>
        <w:jc w:val="both"/>
      </w:pPr>
      <w:r>
        <w:rPr>
          <w:rFonts w:ascii="Times New Roman"/>
          <w:b w:val="false"/>
          <w:i w:val="false"/>
          <w:color w:val="000000"/>
          <w:sz w:val="28"/>
        </w:rPr>
        <w:t xml:space="preserve">
      1. Выводы и рекомендации аттестационной комиссии могут быть обжалованы сотрудником перед уполномоченным руководителем или первым руководителем специального государственного органа не позднее месячного срока со дня ознакомления. </w:t>
      </w:r>
    </w:p>
    <w:bookmarkEnd w:id="648"/>
    <w:bookmarkStart w:name="z1160" w:id="649"/>
    <w:p>
      <w:pPr>
        <w:spacing w:after="0"/>
        <w:ind w:left="0"/>
        <w:jc w:val="both"/>
      </w:pPr>
      <w:r>
        <w:rPr>
          <w:rFonts w:ascii="Times New Roman"/>
          <w:b w:val="false"/>
          <w:i w:val="false"/>
          <w:color w:val="000000"/>
          <w:sz w:val="28"/>
        </w:rPr>
        <w:t>
      2. Уполномоченный руководитель или руководитель специального государственного органа в случае получения достоверных сведений о нарушении порядка проведения аттестации сотрудника отменяет результаты проведенной аттестации и назначает ее повторное проведение.</w:t>
      </w:r>
    </w:p>
    <w:bookmarkEnd w:id="6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в редакции Закона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Классная квалификация</w:t>
      </w:r>
    </w:p>
    <w:bookmarkStart w:name="z667" w:id="650"/>
    <w:p>
      <w:pPr>
        <w:spacing w:after="0"/>
        <w:ind w:left="0"/>
        <w:jc w:val="both"/>
      </w:pPr>
      <w:r>
        <w:rPr>
          <w:rFonts w:ascii="Times New Roman"/>
          <w:b w:val="false"/>
          <w:i w:val="false"/>
          <w:color w:val="000000"/>
          <w:sz w:val="28"/>
        </w:rPr>
        <w:t>
      В целях стимулирования развития профессионального мастерства каждого сотрудника проводится процедура присвоения, повышения, подтверждения, сохранения, снижения и снятия классной квалификации в порядке, определенном первым руководителем специального государственного органа.</w:t>
      </w:r>
    </w:p>
    <w:bookmarkEnd w:id="6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 в редакции Закона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8" w:id="651"/>
    <w:p>
      <w:pPr>
        <w:spacing w:after="0"/>
        <w:ind w:left="0"/>
        <w:jc w:val="left"/>
      </w:pPr>
      <w:r>
        <w:rPr>
          <w:rFonts w:ascii="Times New Roman"/>
          <w:b/>
          <w:i w:val="false"/>
          <w:color w:val="000000"/>
        </w:rPr>
        <w:t xml:space="preserve"> </w:t>
      </w:r>
      <w:r>
        <w:rPr>
          <w:rFonts w:ascii="Times New Roman"/>
          <w:b/>
          <w:i w:val="false"/>
          <w:color w:val="000000"/>
        </w:rPr>
        <w:t>Глава 8. СЛУЖЕБНАЯ ДИСЦИПЛИНА В СПЕЦИАЛЬНЫХ ГОСУДАРСТВЕННЫХ</w:t>
      </w:r>
      <w:r>
        <w:br/>
      </w:r>
      <w:r>
        <w:rPr>
          <w:rFonts w:ascii="Times New Roman"/>
          <w:b/>
          <w:i w:val="false"/>
          <w:color w:val="000000"/>
        </w:rPr>
        <w:t>ОРГАНАХ</w:t>
      </w:r>
    </w:p>
    <w:bookmarkEnd w:id="651"/>
    <w:p>
      <w:pPr>
        <w:spacing w:after="0"/>
        <w:ind w:left="0"/>
        <w:jc w:val="both"/>
      </w:pPr>
      <w:r>
        <w:rPr>
          <w:rFonts w:ascii="Times New Roman"/>
          <w:b/>
          <w:i w:val="false"/>
          <w:color w:val="000000"/>
          <w:sz w:val="28"/>
        </w:rPr>
        <w:t>Статья 62. Служебная дисциплина</w:t>
      </w:r>
    </w:p>
    <w:bookmarkStart w:name="z671" w:id="652"/>
    <w:p>
      <w:pPr>
        <w:spacing w:after="0"/>
        <w:ind w:left="0"/>
        <w:jc w:val="both"/>
      </w:pPr>
      <w:r>
        <w:rPr>
          <w:rFonts w:ascii="Times New Roman"/>
          <w:b w:val="false"/>
          <w:i w:val="false"/>
          <w:color w:val="000000"/>
          <w:sz w:val="28"/>
        </w:rPr>
        <w:t>
      1. Служебная дисциплина – строгое и точное соблюдение норм и правил, установленных законодательством Республики Казахстан.</w:t>
      </w:r>
    </w:p>
    <w:bookmarkEnd w:id="652"/>
    <w:bookmarkStart w:name="z672" w:id="653"/>
    <w:p>
      <w:pPr>
        <w:spacing w:after="0"/>
        <w:ind w:left="0"/>
        <w:jc w:val="both"/>
      </w:pPr>
      <w:r>
        <w:rPr>
          <w:rFonts w:ascii="Times New Roman"/>
          <w:b w:val="false"/>
          <w:i w:val="false"/>
          <w:color w:val="000000"/>
          <w:sz w:val="28"/>
        </w:rPr>
        <w:t>
      Служебная дисциплина основывается на осознании каждым сотрудником своего служебного долга и личной ответственности за обеспечение национальной безопасности Республики Казахстан.</w:t>
      </w:r>
    </w:p>
    <w:bookmarkEnd w:id="653"/>
    <w:bookmarkStart w:name="z673" w:id="654"/>
    <w:p>
      <w:pPr>
        <w:spacing w:after="0"/>
        <w:ind w:left="0"/>
        <w:jc w:val="both"/>
      </w:pPr>
      <w:r>
        <w:rPr>
          <w:rFonts w:ascii="Times New Roman"/>
          <w:b w:val="false"/>
          <w:i w:val="false"/>
          <w:color w:val="000000"/>
          <w:sz w:val="28"/>
        </w:rPr>
        <w:t>
      2. Руководители обязаны повседневно поддерживать во вверенных подразделениях служебную дисциплину, строго руководствуясь требованиями законодательства Республики Казахстан.</w:t>
      </w:r>
    </w:p>
    <w:bookmarkEnd w:id="654"/>
    <w:bookmarkStart w:name="z674" w:id="655"/>
    <w:p>
      <w:pPr>
        <w:spacing w:after="0"/>
        <w:ind w:left="0"/>
        <w:jc w:val="both"/>
      </w:pPr>
      <w:r>
        <w:rPr>
          <w:rFonts w:ascii="Times New Roman"/>
          <w:b w:val="false"/>
          <w:i w:val="false"/>
          <w:color w:val="000000"/>
          <w:sz w:val="28"/>
        </w:rPr>
        <w:t>
      3. Служебная дисциплина достигается:</w:t>
      </w:r>
    </w:p>
    <w:bookmarkEnd w:id="655"/>
    <w:bookmarkStart w:name="z675" w:id="656"/>
    <w:p>
      <w:pPr>
        <w:spacing w:after="0"/>
        <w:ind w:left="0"/>
        <w:jc w:val="both"/>
      </w:pPr>
      <w:r>
        <w:rPr>
          <w:rFonts w:ascii="Times New Roman"/>
          <w:b w:val="false"/>
          <w:i w:val="false"/>
          <w:color w:val="000000"/>
          <w:sz w:val="28"/>
        </w:rPr>
        <w:t>
      1) организацией воспитательной и идеологической работы с кадровым составом;</w:t>
      </w:r>
    </w:p>
    <w:bookmarkEnd w:id="656"/>
    <w:bookmarkStart w:name="z676" w:id="657"/>
    <w:p>
      <w:pPr>
        <w:spacing w:after="0"/>
        <w:ind w:left="0"/>
        <w:jc w:val="both"/>
      </w:pPr>
      <w:r>
        <w:rPr>
          <w:rFonts w:ascii="Times New Roman"/>
          <w:b w:val="false"/>
          <w:i w:val="false"/>
          <w:color w:val="000000"/>
          <w:sz w:val="28"/>
        </w:rPr>
        <w:t>
      2) личной ответственностью каждого сотрудника за исполнение им служебных обязанностей и требований законодательства Республики Казахстан;</w:t>
      </w:r>
    </w:p>
    <w:bookmarkEnd w:id="657"/>
    <w:bookmarkStart w:name="z677" w:id="658"/>
    <w:p>
      <w:pPr>
        <w:spacing w:after="0"/>
        <w:ind w:left="0"/>
        <w:jc w:val="both"/>
      </w:pPr>
      <w:r>
        <w:rPr>
          <w:rFonts w:ascii="Times New Roman"/>
          <w:b w:val="false"/>
          <w:i w:val="false"/>
          <w:color w:val="000000"/>
          <w:sz w:val="28"/>
        </w:rPr>
        <w:t>
      3) поддержанием в подразделении соблюдения распорядка дня и регламента служебного времени;</w:t>
      </w:r>
    </w:p>
    <w:bookmarkEnd w:id="658"/>
    <w:bookmarkStart w:name="z678" w:id="659"/>
    <w:p>
      <w:pPr>
        <w:spacing w:after="0"/>
        <w:ind w:left="0"/>
        <w:jc w:val="both"/>
      </w:pPr>
      <w:r>
        <w:rPr>
          <w:rFonts w:ascii="Times New Roman"/>
          <w:b w:val="false"/>
          <w:i w:val="false"/>
          <w:color w:val="000000"/>
          <w:sz w:val="28"/>
        </w:rPr>
        <w:t>
      4) личным примером и повседневной требовательностью руководителей к подчиненным о надлежащем исполнении ими служебных обязанностей, контролем за их исполнительностью, уважением прав и личного достоинства сотрудников, заботой о них, умелым сочетанием и правильным применением мер поощрения, убеждения, принуждения и общественного воздействия коллектива;</w:t>
      </w:r>
    </w:p>
    <w:bookmarkEnd w:id="659"/>
    <w:bookmarkStart w:name="z679" w:id="660"/>
    <w:p>
      <w:pPr>
        <w:spacing w:after="0"/>
        <w:ind w:left="0"/>
        <w:jc w:val="both"/>
      </w:pPr>
      <w:r>
        <w:rPr>
          <w:rFonts w:ascii="Times New Roman"/>
          <w:b w:val="false"/>
          <w:i w:val="false"/>
          <w:color w:val="000000"/>
          <w:sz w:val="28"/>
        </w:rPr>
        <w:t>
      5) созданием в подразделении условий, обеспечивающих безопасность прохождения службы, необходимых материально-бытовых и иных условий.</w:t>
      </w:r>
    </w:p>
    <w:bookmarkEnd w:id="660"/>
    <w:bookmarkStart w:name="z680" w:id="661"/>
    <w:p>
      <w:pPr>
        <w:spacing w:after="0"/>
        <w:ind w:left="0"/>
        <w:jc w:val="both"/>
      </w:pPr>
      <w:r>
        <w:rPr>
          <w:rFonts w:ascii="Times New Roman"/>
          <w:b w:val="false"/>
          <w:i w:val="false"/>
          <w:color w:val="000000"/>
          <w:sz w:val="28"/>
        </w:rPr>
        <w:t>
      4. Дисциплинарная ответственность сотрудников – вид юридической ответственности, которую несут сотрудники за совершение дисциплинарных проступков.</w:t>
      </w:r>
    </w:p>
    <w:bookmarkEnd w:id="661"/>
    <w:bookmarkStart w:name="z681" w:id="662"/>
    <w:p>
      <w:pPr>
        <w:spacing w:after="0"/>
        <w:ind w:left="0"/>
        <w:jc w:val="both"/>
      </w:pPr>
      <w:r>
        <w:rPr>
          <w:rFonts w:ascii="Times New Roman"/>
          <w:b w:val="false"/>
          <w:i w:val="false"/>
          <w:color w:val="000000"/>
          <w:sz w:val="28"/>
        </w:rPr>
        <w:t>
      5. Основным методом воспитания у сотрудников дисциплинированности является метод убеждения.</w:t>
      </w:r>
    </w:p>
    <w:bookmarkEnd w:id="662"/>
    <w:bookmarkStart w:name="z682" w:id="663"/>
    <w:p>
      <w:pPr>
        <w:spacing w:after="0"/>
        <w:ind w:left="0"/>
        <w:jc w:val="both"/>
      </w:pPr>
      <w:r>
        <w:rPr>
          <w:rFonts w:ascii="Times New Roman"/>
          <w:b w:val="false"/>
          <w:i w:val="false"/>
          <w:color w:val="000000"/>
          <w:sz w:val="28"/>
        </w:rPr>
        <w:t>
      6. За состояние служебной дисциплины отвечают руководители специальных государственных органов. Они обязаны требовать от подчиненных ее соблюдения, поощрять достойных, справедливо взыскивать с нарушителей.</w:t>
      </w:r>
    </w:p>
    <w:bookmarkEnd w:id="663"/>
    <w:bookmarkStart w:name="z683" w:id="664"/>
    <w:p>
      <w:pPr>
        <w:spacing w:after="0"/>
        <w:ind w:left="0"/>
        <w:jc w:val="both"/>
      </w:pPr>
      <w:r>
        <w:rPr>
          <w:rFonts w:ascii="Times New Roman"/>
          <w:b w:val="false"/>
          <w:i w:val="false"/>
          <w:color w:val="000000"/>
          <w:sz w:val="28"/>
        </w:rPr>
        <w:t>
      7. Руководитель, не обеспечивший необходимых условий соблюдения служебного порядка и требований законодательства Республики Казахстан, не принявший мер по предупреждению правонарушений, допустивший их сокрытие, несет за это ответственность, установленную законами Республики Казахстан.</w:t>
      </w:r>
    </w:p>
    <w:bookmarkEnd w:id="664"/>
    <w:bookmarkStart w:name="z684" w:id="665"/>
    <w:p>
      <w:pPr>
        <w:spacing w:after="0"/>
        <w:ind w:left="0"/>
        <w:jc w:val="both"/>
      </w:pPr>
      <w:r>
        <w:rPr>
          <w:rFonts w:ascii="Times New Roman"/>
          <w:b w:val="false"/>
          <w:i w:val="false"/>
          <w:color w:val="000000"/>
          <w:sz w:val="28"/>
        </w:rPr>
        <w:t>
      8. Должностные обязанности руководителей по поддержанию служебной дисциплины, основные критерии их оценки по укреплению и поддержанию служебной дисциплины во вверенных подразделениях утверждаются первыми руководителями специальных государственных органов в соответствующих должностных инструкциях.</w:t>
      </w:r>
    </w:p>
    <w:bookmarkEnd w:id="665"/>
    <w:bookmarkStart w:name="z685" w:id="666"/>
    <w:p>
      <w:pPr>
        <w:spacing w:after="0"/>
        <w:ind w:left="0"/>
        <w:jc w:val="both"/>
      </w:pPr>
      <w:r>
        <w:rPr>
          <w:rFonts w:ascii="Times New Roman"/>
          <w:b w:val="false"/>
          <w:i w:val="false"/>
          <w:color w:val="000000"/>
          <w:sz w:val="28"/>
        </w:rPr>
        <w:t>
      9. За уголовные правонарушения и проступки, совершенные сотрудниками вне расположения специальных государственных органов в неслужебное время и не связанные со служебной деятельностью или интересами службы, руководитель дисциплинарной ответственности не несет.</w:t>
      </w:r>
    </w:p>
    <w:bookmarkEnd w:id="666"/>
    <w:bookmarkStart w:name="z686" w:id="667"/>
    <w:p>
      <w:pPr>
        <w:spacing w:after="0"/>
        <w:ind w:left="0"/>
        <w:jc w:val="both"/>
      </w:pPr>
      <w:r>
        <w:rPr>
          <w:rFonts w:ascii="Times New Roman"/>
          <w:b w:val="false"/>
          <w:i w:val="false"/>
          <w:color w:val="000000"/>
          <w:sz w:val="28"/>
        </w:rPr>
        <w:t>
      10. Каждый сотрудник обязан содействовать руководителю в установлении порядка и поддержании служебной дисциплины в подразделении. За уклонение от содействия руководителю сотрудник несет ответственность.</w:t>
      </w:r>
    </w:p>
    <w:bookmarkEnd w:id="667"/>
    <w:bookmarkStart w:name="z687" w:id="668"/>
    <w:p>
      <w:pPr>
        <w:spacing w:after="0"/>
        <w:ind w:left="0"/>
        <w:jc w:val="both"/>
      </w:pPr>
      <w:r>
        <w:rPr>
          <w:rFonts w:ascii="Times New Roman"/>
          <w:b w:val="false"/>
          <w:i w:val="false"/>
          <w:color w:val="000000"/>
          <w:sz w:val="28"/>
        </w:rPr>
        <w:t>
      11. Право руководителя отдавать приказ или распоряжение и обязанность подчиненного беспрекословно повиноваться ему являются основными принципами единоначалия.</w:t>
      </w:r>
    </w:p>
    <w:bookmarkEnd w:id="6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изменениями, внесенными законами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 Поощрения</w:t>
      </w:r>
    </w:p>
    <w:bookmarkStart w:name="z689" w:id="669"/>
    <w:p>
      <w:pPr>
        <w:spacing w:after="0"/>
        <w:ind w:left="0"/>
        <w:jc w:val="both"/>
      </w:pPr>
      <w:r>
        <w:rPr>
          <w:rFonts w:ascii="Times New Roman"/>
          <w:b w:val="false"/>
          <w:i w:val="false"/>
          <w:color w:val="000000"/>
          <w:sz w:val="28"/>
        </w:rPr>
        <w:t>
      1. Поощрение – положительная оценка служебной деятельности сотрудника, являющаяся важным средством его воспитания и укрепления служебной дисциплины.</w:t>
      </w:r>
    </w:p>
    <w:bookmarkEnd w:id="669"/>
    <w:bookmarkStart w:name="z690" w:id="670"/>
    <w:p>
      <w:pPr>
        <w:spacing w:after="0"/>
        <w:ind w:left="0"/>
        <w:jc w:val="both"/>
      </w:pPr>
      <w:r>
        <w:rPr>
          <w:rFonts w:ascii="Times New Roman"/>
          <w:b w:val="false"/>
          <w:i w:val="false"/>
          <w:color w:val="000000"/>
          <w:sz w:val="28"/>
        </w:rPr>
        <w:t>
      2. Поощрения применяются в отношении сотрудников, добросовестно и старательно исполняющих служебные обязанности и отличившихся при выполнении служебного долга.</w:t>
      </w:r>
    </w:p>
    <w:bookmarkEnd w:id="670"/>
    <w:bookmarkStart w:name="z691" w:id="671"/>
    <w:p>
      <w:pPr>
        <w:spacing w:after="0"/>
        <w:ind w:left="0"/>
        <w:jc w:val="both"/>
      </w:pPr>
      <w:r>
        <w:rPr>
          <w:rFonts w:ascii="Times New Roman"/>
          <w:b w:val="false"/>
          <w:i w:val="false"/>
          <w:color w:val="000000"/>
          <w:sz w:val="28"/>
        </w:rPr>
        <w:t>
      3. Руководитель в пределах прав, предоставленных ему настоящим Законом, обязан поощрять подчиненных за образцовое исполнение служебных обязанностей и достигнутые результаты в служебной деятельности.</w:t>
      </w:r>
    </w:p>
    <w:bookmarkEnd w:id="671"/>
    <w:bookmarkStart w:name="z692" w:id="672"/>
    <w:p>
      <w:pPr>
        <w:spacing w:after="0"/>
        <w:ind w:left="0"/>
        <w:jc w:val="both"/>
      </w:pPr>
      <w:r>
        <w:rPr>
          <w:rFonts w:ascii="Times New Roman"/>
          <w:b w:val="false"/>
          <w:i w:val="false"/>
          <w:color w:val="000000"/>
          <w:sz w:val="28"/>
        </w:rPr>
        <w:t>
      В том случае, когда руководитель считает, что предоставленных ему прав недостаточно, он может ходатайствовать о поощрении отличившихся сотрудников правами вышестоящего руководителя.</w:t>
      </w:r>
    </w:p>
    <w:bookmarkEnd w:id="672"/>
    <w:bookmarkStart w:name="z693" w:id="673"/>
    <w:p>
      <w:pPr>
        <w:spacing w:after="0"/>
        <w:ind w:left="0"/>
        <w:jc w:val="both"/>
      </w:pPr>
      <w:r>
        <w:rPr>
          <w:rFonts w:ascii="Times New Roman"/>
          <w:b w:val="false"/>
          <w:i w:val="false"/>
          <w:color w:val="000000"/>
          <w:sz w:val="28"/>
        </w:rPr>
        <w:t>
      4. Особо отличившиеся сотрудники за подвиги и заслуги перед государством на основании акта Президента Республики Казахстан или Правительства Республики Казахстан могут быть награждены именным оружием.</w:t>
      </w:r>
    </w:p>
    <w:bookmarkEnd w:id="673"/>
    <w:bookmarkStart w:name="z694" w:id="674"/>
    <w:p>
      <w:pPr>
        <w:spacing w:after="0"/>
        <w:ind w:left="0"/>
        <w:jc w:val="both"/>
      </w:pPr>
      <w:r>
        <w:rPr>
          <w:rFonts w:ascii="Times New Roman"/>
          <w:b w:val="false"/>
          <w:i w:val="false"/>
          <w:color w:val="000000"/>
          <w:sz w:val="28"/>
        </w:rPr>
        <w:t>
      5. За особые заслуги сотрудники могут быть представлены к награждению государственными наградами в соответствии с законодательством Республики Казахстан.</w:t>
      </w:r>
    </w:p>
    <w:bookmarkEnd w:id="674"/>
    <w:bookmarkStart w:name="z695" w:id="675"/>
    <w:p>
      <w:pPr>
        <w:spacing w:after="0"/>
        <w:ind w:left="0"/>
        <w:jc w:val="both"/>
      </w:pPr>
      <w:r>
        <w:rPr>
          <w:rFonts w:ascii="Times New Roman"/>
          <w:b w:val="false"/>
          <w:i w:val="false"/>
          <w:color w:val="000000"/>
          <w:sz w:val="28"/>
        </w:rPr>
        <w:t>
      6. К сотрудникам также могут применяться следующие поощрения:</w:t>
      </w:r>
    </w:p>
    <w:bookmarkEnd w:id="675"/>
    <w:bookmarkStart w:name="z696" w:id="676"/>
    <w:p>
      <w:pPr>
        <w:spacing w:after="0"/>
        <w:ind w:left="0"/>
        <w:jc w:val="both"/>
      </w:pPr>
      <w:r>
        <w:rPr>
          <w:rFonts w:ascii="Times New Roman"/>
          <w:b w:val="false"/>
          <w:i w:val="false"/>
          <w:color w:val="000000"/>
          <w:sz w:val="28"/>
        </w:rPr>
        <w:t>
      1) снятие ранее наложенного взыскания;</w:t>
      </w:r>
    </w:p>
    <w:bookmarkEnd w:id="676"/>
    <w:bookmarkStart w:name="z697" w:id="677"/>
    <w:p>
      <w:pPr>
        <w:spacing w:after="0"/>
        <w:ind w:left="0"/>
        <w:jc w:val="both"/>
      </w:pPr>
      <w:r>
        <w:rPr>
          <w:rFonts w:ascii="Times New Roman"/>
          <w:b w:val="false"/>
          <w:i w:val="false"/>
          <w:color w:val="000000"/>
          <w:sz w:val="28"/>
        </w:rPr>
        <w:t>
      2) внеочередное увольнение из расположения военного, специального учебного заведения (для курсантов, слушателей военных, специальных учебных заведений);</w:t>
      </w:r>
    </w:p>
    <w:bookmarkEnd w:id="677"/>
    <w:bookmarkStart w:name="z698" w:id="678"/>
    <w:p>
      <w:pPr>
        <w:spacing w:after="0"/>
        <w:ind w:left="0"/>
        <w:jc w:val="both"/>
      </w:pPr>
      <w:r>
        <w:rPr>
          <w:rFonts w:ascii="Times New Roman"/>
          <w:b w:val="false"/>
          <w:i w:val="false"/>
          <w:color w:val="000000"/>
          <w:sz w:val="28"/>
        </w:rPr>
        <w:t>
      3) объявление благодарности;</w:t>
      </w:r>
    </w:p>
    <w:bookmarkEnd w:id="678"/>
    <w:bookmarkStart w:name="z699" w:id="679"/>
    <w:p>
      <w:pPr>
        <w:spacing w:after="0"/>
        <w:ind w:left="0"/>
        <w:jc w:val="both"/>
      </w:pPr>
      <w:r>
        <w:rPr>
          <w:rFonts w:ascii="Times New Roman"/>
          <w:b w:val="false"/>
          <w:i w:val="false"/>
          <w:color w:val="000000"/>
          <w:sz w:val="28"/>
        </w:rPr>
        <w:t>
      4) награждение денежной премией;</w:t>
      </w:r>
    </w:p>
    <w:bookmarkEnd w:id="679"/>
    <w:bookmarkStart w:name="z700" w:id="680"/>
    <w:p>
      <w:pPr>
        <w:spacing w:after="0"/>
        <w:ind w:left="0"/>
        <w:jc w:val="both"/>
      </w:pPr>
      <w:r>
        <w:rPr>
          <w:rFonts w:ascii="Times New Roman"/>
          <w:b w:val="false"/>
          <w:i w:val="false"/>
          <w:color w:val="000000"/>
          <w:sz w:val="28"/>
        </w:rPr>
        <w:t>
      5) награждение ценным подарком;</w:t>
      </w:r>
    </w:p>
    <w:bookmarkEnd w:id="680"/>
    <w:bookmarkStart w:name="z701" w:id="681"/>
    <w:p>
      <w:pPr>
        <w:spacing w:after="0"/>
        <w:ind w:left="0"/>
        <w:jc w:val="both"/>
      </w:pPr>
      <w:r>
        <w:rPr>
          <w:rFonts w:ascii="Times New Roman"/>
          <w:b w:val="false"/>
          <w:i w:val="false"/>
          <w:color w:val="000000"/>
          <w:sz w:val="28"/>
        </w:rPr>
        <w:t>
      6) награждение грамотой;</w:t>
      </w:r>
    </w:p>
    <w:bookmarkEnd w:id="681"/>
    <w:bookmarkStart w:name="z702" w:id="682"/>
    <w:p>
      <w:pPr>
        <w:spacing w:after="0"/>
        <w:ind w:left="0"/>
        <w:jc w:val="both"/>
      </w:pPr>
      <w:r>
        <w:rPr>
          <w:rFonts w:ascii="Times New Roman"/>
          <w:b w:val="false"/>
          <w:i w:val="false"/>
          <w:color w:val="000000"/>
          <w:sz w:val="28"/>
        </w:rPr>
        <w:t>
      7) награждение ведомственными медалями, нагрудными и специальными знаками;</w:t>
      </w:r>
    </w:p>
    <w:bookmarkEnd w:id="682"/>
    <w:bookmarkStart w:name="z703" w:id="683"/>
    <w:p>
      <w:pPr>
        <w:spacing w:after="0"/>
        <w:ind w:left="0"/>
        <w:jc w:val="both"/>
      </w:pPr>
      <w:r>
        <w:rPr>
          <w:rFonts w:ascii="Times New Roman"/>
          <w:b w:val="false"/>
          <w:i w:val="false"/>
          <w:color w:val="000000"/>
          <w:sz w:val="28"/>
        </w:rPr>
        <w:t>
      8) присвоение почетного звания;</w:t>
      </w:r>
    </w:p>
    <w:bookmarkEnd w:id="683"/>
    <w:bookmarkStart w:name="z704" w:id="684"/>
    <w:p>
      <w:pPr>
        <w:spacing w:after="0"/>
        <w:ind w:left="0"/>
        <w:jc w:val="both"/>
      </w:pPr>
      <w:r>
        <w:rPr>
          <w:rFonts w:ascii="Times New Roman"/>
          <w:b w:val="false"/>
          <w:i w:val="false"/>
          <w:color w:val="000000"/>
          <w:sz w:val="28"/>
        </w:rPr>
        <w:t>
      9) занесение в Книгу почета подразделения специального государственного органа;</w:t>
      </w:r>
    </w:p>
    <w:bookmarkEnd w:id="684"/>
    <w:bookmarkStart w:name="z705" w:id="685"/>
    <w:p>
      <w:pPr>
        <w:spacing w:after="0"/>
        <w:ind w:left="0"/>
        <w:jc w:val="both"/>
      </w:pPr>
      <w:r>
        <w:rPr>
          <w:rFonts w:ascii="Times New Roman"/>
          <w:b w:val="false"/>
          <w:i w:val="false"/>
          <w:color w:val="000000"/>
          <w:sz w:val="28"/>
        </w:rPr>
        <w:t>
      10) занесение на Доску почета военных, специальных учебных заведений фамилий курсантов, слушателей, окончивших военное, специальное учебное заведение с золотой медалью, а также в качестве поощрения определение первого, второго и третьего курсантов, слушателей, окончивших военное, специальное учебное заведение с наилучшими показателями в учебе;</w:t>
      </w:r>
    </w:p>
    <w:bookmarkEnd w:id="685"/>
    <w:bookmarkStart w:name="z706" w:id="686"/>
    <w:p>
      <w:pPr>
        <w:spacing w:after="0"/>
        <w:ind w:left="0"/>
        <w:jc w:val="both"/>
      </w:pPr>
      <w:r>
        <w:rPr>
          <w:rFonts w:ascii="Times New Roman"/>
          <w:b w:val="false"/>
          <w:i w:val="false"/>
          <w:color w:val="000000"/>
          <w:sz w:val="28"/>
        </w:rPr>
        <w:t>
      11) досрочное присвоение очередного специального звания;</w:t>
      </w:r>
    </w:p>
    <w:bookmarkEnd w:id="686"/>
    <w:bookmarkStart w:name="z707" w:id="687"/>
    <w:p>
      <w:pPr>
        <w:spacing w:after="0"/>
        <w:ind w:left="0"/>
        <w:jc w:val="both"/>
      </w:pPr>
      <w:r>
        <w:rPr>
          <w:rFonts w:ascii="Times New Roman"/>
          <w:b w:val="false"/>
          <w:i w:val="false"/>
          <w:color w:val="000000"/>
          <w:sz w:val="28"/>
        </w:rPr>
        <w:t>
      12) присвоение очередного специального звания на одну ступень выше специального звания, предусмотренного по занимаемой штатной должности.</w:t>
      </w:r>
    </w:p>
    <w:bookmarkEnd w:id="687"/>
    <w:bookmarkStart w:name="z22" w:id="688"/>
    <w:p>
      <w:pPr>
        <w:spacing w:after="0"/>
        <w:ind w:left="0"/>
        <w:jc w:val="both"/>
      </w:pPr>
      <w:r>
        <w:rPr>
          <w:rFonts w:ascii="Times New Roman"/>
          <w:b w:val="false"/>
          <w:i w:val="false"/>
          <w:color w:val="000000"/>
          <w:sz w:val="28"/>
        </w:rPr>
        <w:t>
      Порядок применения поощрений, предусмотренных настоящим пунктом, определяется первым руководителем специального государственного органа.</w:t>
      </w:r>
    </w:p>
    <w:bookmarkEnd w:id="688"/>
    <w:bookmarkStart w:name="z708" w:id="689"/>
    <w:p>
      <w:pPr>
        <w:spacing w:after="0"/>
        <w:ind w:left="0"/>
        <w:jc w:val="both"/>
      </w:pPr>
      <w:r>
        <w:rPr>
          <w:rFonts w:ascii="Times New Roman"/>
          <w:b w:val="false"/>
          <w:i w:val="false"/>
          <w:color w:val="000000"/>
          <w:sz w:val="28"/>
        </w:rPr>
        <w:t>
      7. При определении вида поощрения принимаются во внимание характер заслуг или отличия сотрудника, а также его прежнее отношение к службе.</w:t>
      </w:r>
    </w:p>
    <w:bookmarkEnd w:id="689"/>
    <w:bookmarkStart w:name="z709" w:id="690"/>
    <w:p>
      <w:pPr>
        <w:spacing w:after="0"/>
        <w:ind w:left="0"/>
        <w:jc w:val="both"/>
      </w:pPr>
      <w:r>
        <w:rPr>
          <w:rFonts w:ascii="Times New Roman"/>
          <w:b w:val="false"/>
          <w:i w:val="false"/>
          <w:color w:val="000000"/>
          <w:sz w:val="28"/>
        </w:rPr>
        <w:t>
      8. За одно и то же отличие сотруднику может быть объявлено только одно поощрение, за исключением поощрений в виде награждения грамотой и денежной премией первого руководителя специального государственного органа, которые могут применяться одновременно.</w:t>
      </w:r>
    </w:p>
    <w:bookmarkEnd w:id="6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1" w:id="691"/>
    <w:p>
      <w:pPr>
        <w:spacing w:after="0"/>
        <w:ind w:left="0"/>
        <w:jc w:val="both"/>
      </w:pPr>
      <w:r>
        <w:rPr>
          <w:rFonts w:ascii="Times New Roman"/>
          <w:b w:val="false"/>
          <w:i w:val="false"/>
          <w:color w:val="000000"/>
          <w:sz w:val="28"/>
        </w:rPr>
        <w:t>
      10. Одновременно в виде поощрения может быть снято только одно дисциплинарное взыскание, при этом с данным видом поощрения другие виды поощрений не применяются.</w:t>
      </w:r>
    </w:p>
    <w:bookmarkEnd w:id="691"/>
    <w:bookmarkStart w:name="z712" w:id="692"/>
    <w:p>
      <w:pPr>
        <w:spacing w:after="0"/>
        <w:ind w:left="0"/>
        <w:jc w:val="both"/>
      </w:pPr>
      <w:r>
        <w:rPr>
          <w:rFonts w:ascii="Times New Roman"/>
          <w:b w:val="false"/>
          <w:i w:val="false"/>
          <w:color w:val="000000"/>
          <w:sz w:val="28"/>
        </w:rPr>
        <w:t>
      11. Руководитель и уполномоченный руководитель до истечения шести месяцев имеет право снять дисциплинарное взыскание, если оно сыграло свою воспитательную роль, сотрудник не совершил нового проступка и исправил свое поведение добросовестным выполнением служебного долга.</w:t>
      </w:r>
    </w:p>
    <w:bookmarkEnd w:id="692"/>
    <w:bookmarkStart w:name="z713" w:id="693"/>
    <w:p>
      <w:pPr>
        <w:spacing w:after="0"/>
        <w:ind w:left="0"/>
        <w:jc w:val="both"/>
      </w:pPr>
      <w:r>
        <w:rPr>
          <w:rFonts w:ascii="Times New Roman"/>
          <w:b w:val="false"/>
          <w:i w:val="false"/>
          <w:color w:val="000000"/>
          <w:sz w:val="28"/>
        </w:rPr>
        <w:t>
      12. Поощрения объявляются перед строем или на совещании сотрудников.</w:t>
      </w:r>
    </w:p>
    <w:bookmarkEnd w:id="693"/>
    <w:bookmarkStart w:name="z714" w:id="694"/>
    <w:p>
      <w:pPr>
        <w:spacing w:after="0"/>
        <w:ind w:left="0"/>
        <w:jc w:val="both"/>
      </w:pPr>
      <w:r>
        <w:rPr>
          <w:rFonts w:ascii="Times New Roman"/>
          <w:b w:val="false"/>
          <w:i w:val="false"/>
          <w:color w:val="000000"/>
          <w:sz w:val="28"/>
        </w:rPr>
        <w:t>
      Объявление приказов о поощрении, а также вручение отличившимся сотрудникам наград производятся в торжественной обстановке.</w:t>
      </w:r>
    </w:p>
    <w:bookmarkEnd w:id="6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с изменениями, внесенными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законами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 Проступки и взыскания</w:t>
      </w:r>
    </w:p>
    <w:bookmarkStart w:name="z716" w:id="695"/>
    <w:p>
      <w:pPr>
        <w:spacing w:after="0"/>
        <w:ind w:left="0"/>
        <w:jc w:val="both"/>
      </w:pPr>
      <w:r>
        <w:rPr>
          <w:rFonts w:ascii="Times New Roman"/>
          <w:b w:val="false"/>
          <w:i w:val="false"/>
          <w:color w:val="000000"/>
          <w:sz w:val="28"/>
        </w:rPr>
        <w:t>
      1. Дисциплинарный проступок сотрудника (далее – проступок) – противоправное, виновное неисполнение или ненадлежащее исполнение сотрудником возложенных на него служебных обязанностей и (или) нарушение служебной дисциплины, а равно несоблюдение установленных законами Республики Казахстан ограничений, связанных с пребыванием на службе.</w:t>
      </w:r>
    </w:p>
    <w:bookmarkEnd w:id="695"/>
    <w:bookmarkStart w:name="z717" w:id="696"/>
    <w:p>
      <w:pPr>
        <w:spacing w:after="0"/>
        <w:ind w:left="0"/>
        <w:jc w:val="both"/>
      </w:pPr>
      <w:r>
        <w:rPr>
          <w:rFonts w:ascii="Times New Roman"/>
          <w:b w:val="false"/>
          <w:i w:val="false"/>
          <w:color w:val="000000"/>
          <w:sz w:val="28"/>
        </w:rPr>
        <w:t>
      2. При совершении незначительного проступка руководитель имеет право ограничиться письменным предупреждением сотрудника о необходимости строгого соблюдения им служебной дисциплины.</w:t>
      </w:r>
    </w:p>
    <w:bookmarkEnd w:id="696"/>
    <w:bookmarkStart w:name="z1228" w:id="697"/>
    <w:p>
      <w:pPr>
        <w:spacing w:after="0"/>
        <w:ind w:left="0"/>
        <w:jc w:val="both"/>
      </w:pPr>
      <w:r>
        <w:rPr>
          <w:rFonts w:ascii="Times New Roman"/>
          <w:b w:val="false"/>
          <w:i w:val="false"/>
          <w:color w:val="000000"/>
          <w:sz w:val="28"/>
        </w:rPr>
        <w:t>
      Письменное предупреждение составляется должностным лицом по поручению соответствующего руководителя.</w:t>
      </w:r>
    </w:p>
    <w:bookmarkEnd w:id="697"/>
    <w:bookmarkStart w:name="z718" w:id="698"/>
    <w:p>
      <w:pPr>
        <w:spacing w:after="0"/>
        <w:ind w:left="0"/>
        <w:jc w:val="both"/>
      </w:pPr>
      <w:r>
        <w:rPr>
          <w:rFonts w:ascii="Times New Roman"/>
          <w:b w:val="false"/>
          <w:i w:val="false"/>
          <w:color w:val="000000"/>
          <w:sz w:val="28"/>
        </w:rPr>
        <w:t>
      Письменное предупреждение доводится под роспись сотрудника, регистрируется и передается в кадровое подразделение для приобщения в личное дело сотрудника. По истечении шести месяцев оно изымается и уничтожается кадровым подразделением в установленном порядке.</w:t>
      </w:r>
    </w:p>
    <w:bookmarkEnd w:id="698"/>
    <w:bookmarkStart w:name="z719" w:id="699"/>
    <w:p>
      <w:pPr>
        <w:spacing w:after="0"/>
        <w:ind w:left="0"/>
        <w:jc w:val="both"/>
      </w:pPr>
      <w:r>
        <w:rPr>
          <w:rFonts w:ascii="Times New Roman"/>
          <w:b w:val="false"/>
          <w:i w:val="false"/>
          <w:color w:val="000000"/>
          <w:sz w:val="28"/>
        </w:rPr>
        <w:t>
      Письменное предупреждение не является взысканием.</w:t>
      </w:r>
    </w:p>
    <w:bookmarkEnd w:id="699"/>
    <w:bookmarkStart w:name="z720" w:id="700"/>
    <w:p>
      <w:pPr>
        <w:spacing w:after="0"/>
        <w:ind w:left="0"/>
        <w:jc w:val="both"/>
      </w:pPr>
      <w:r>
        <w:rPr>
          <w:rFonts w:ascii="Times New Roman"/>
          <w:b w:val="false"/>
          <w:i w:val="false"/>
          <w:color w:val="000000"/>
          <w:sz w:val="28"/>
        </w:rPr>
        <w:t>
      3. В целях профилактики проступки сотрудников по решению</w:t>
      </w:r>
    </w:p>
    <w:bookmarkEnd w:id="700"/>
    <w:bookmarkStart w:name="z721" w:id="701"/>
    <w:p>
      <w:pPr>
        <w:spacing w:after="0"/>
        <w:ind w:left="0"/>
        <w:jc w:val="both"/>
      </w:pPr>
      <w:r>
        <w:rPr>
          <w:rFonts w:ascii="Times New Roman"/>
          <w:b w:val="false"/>
          <w:i w:val="false"/>
          <w:color w:val="000000"/>
          <w:sz w:val="28"/>
        </w:rPr>
        <w:t>
      руководителя могут рассматриваться и обсуждаться:</w:t>
      </w:r>
    </w:p>
    <w:bookmarkEnd w:id="701"/>
    <w:bookmarkStart w:name="z722" w:id="702"/>
    <w:p>
      <w:pPr>
        <w:spacing w:after="0"/>
        <w:ind w:left="0"/>
        <w:jc w:val="both"/>
      </w:pPr>
      <w:r>
        <w:rPr>
          <w:rFonts w:ascii="Times New Roman"/>
          <w:b w:val="false"/>
          <w:i w:val="false"/>
          <w:color w:val="000000"/>
          <w:sz w:val="28"/>
        </w:rPr>
        <w:t>
      1) рядовые – на собраниях личного состава;</w:t>
      </w:r>
    </w:p>
    <w:bookmarkEnd w:id="702"/>
    <w:bookmarkStart w:name="z723" w:id="703"/>
    <w:p>
      <w:pPr>
        <w:spacing w:after="0"/>
        <w:ind w:left="0"/>
        <w:jc w:val="both"/>
      </w:pPr>
      <w:r>
        <w:rPr>
          <w:rFonts w:ascii="Times New Roman"/>
          <w:b w:val="false"/>
          <w:i w:val="false"/>
          <w:color w:val="000000"/>
          <w:sz w:val="28"/>
        </w:rPr>
        <w:t>
      2) сержанты – на собраниях сержантского состава;</w:t>
      </w:r>
    </w:p>
    <w:bookmarkEnd w:id="703"/>
    <w:bookmarkStart w:name="z724" w:id="704"/>
    <w:p>
      <w:pPr>
        <w:spacing w:after="0"/>
        <w:ind w:left="0"/>
        <w:jc w:val="both"/>
      </w:pPr>
      <w:r>
        <w:rPr>
          <w:rFonts w:ascii="Times New Roman"/>
          <w:b w:val="false"/>
          <w:i w:val="false"/>
          <w:color w:val="000000"/>
          <w:sz w:val="28"/>
        </w:rPr>
        <w:t>
      3) офицеры – на офицерских собраниях.</w:t>
      </w:r>
    </w:p>
    <w:bookmarkEnd w:id="704"/>
    <w:bookmarkStart w:name="z725" w:id="705"/>
    <w:p>
      <w:pPr>
        <w:spacing w:after="0"/>
        <w:ind w:left="0"/>
        <w:jc w:val="both"/>
      </w:pPr>
      <w:r>
        <w:rPr>
          <w:rFonts w:ascii="Times New Roman"/>
          <w:b w:val="false"/>
          <w:i w:val="false"/>
          <w:color w:val="000000"/>
          <w:sz w:val="28"/>
        </w:rPr>
        <w:t>
      4. Проступки офицеров старшего офицерского состава могут рассматриваться и обсуждаться на собраниях только офицеров старшего и высшего офицерского состава, проступки офицеров высшего офицерского состава – на собраниях только офицеров высшего офицерского состава.</w:t>
      </w:r>
    </w:p>
    <w:bookmarkEnd w:id="705"/>
    <w:bookmarkStart w:name="z726" w:id="706"/>
    <w:p>
      <w:pPr>
        <w:spacing w:after="0"/>
        <w:ind w:left="0"/>
        <w:jc w:val="both"/>
      </w:pPr>
      <w:r>
        <w:rPr>
          <w:rFonts w:ascii="Times New Roman"/>
          <w:b w:val="false"/>
          <w:i w:val="false"/>
          <w:color w:val="000000"/>
          <w:sz w:val="28"/>
        </w:rPr>
        <w:t>
      5. В крайних случаях, не терпящих отлагательства, сотрудник может быть временно отстранен от должности до решения вопроса о его ответственности.</w:t>
      </w:r>
    </w:p>
    <w:bookmarkEnd w:id="706"/>
    <w:bookmarkStart w:name="z727" w:id="707"/>
    <w:p>
      <w:pPr>
        <w:spacing w:after="0"/>
        <w:ind w:left="0"/>
        <w:jc w:val="both"/>
      </w:pPr>
      <w:r>
        <w:rPr>
          <w:rFonts w:ascii="Times New Roman"/>
          <w:b w:val="false"/>
          <w:i w:val="false"/>
          <w:color w:val="000000"/>
          <w:sz w:val="28"/>
        </w:rPr>
        <w:t>
      Временное отстранение от должности может быть применено к сотруднику в случаях, когда совершенный им проступок препятствует исполнению его служебных обязанностей или исполнению служебных обязанностей другими сотрудниками либо когда исполнение сотрудником должностных обязанностей препятствует (может препятствовать) всестороннему, полному, объективному и своевременному выяснению обстоятельств совершения им проступка, выявлению причин и условий, способствовавших его совершению.</w:t>
      </w:r>
    </w:p>
    <w:bookmarkEnd w:id="707"/>
    <w:bookmarkStart w:name="z1368" w:id="708"/>
    <w:p>
      <w:pPr>
        <w:spacing w:after="0"/>
        <w:ind w:left="0"/>
        <w:jc w:val="both"/>
      </w:pPr>
      <w:r>
        <w:rPr>
          <w:rFonts w:ascii="Times New Roman"/>
          <w:b w:val="false"/>
          <w:i w:val="false"/>
          <w:color w:val="000000"/>
          <w:sz w:val="28"/>
        </w:rPr>
        <w:t>
      При этом уполномоченные руководители, отстранившие сотрудника от должности, утверждают перечень его должностных обязанностей, не связанных с отстраняемой должностью.</w:t>
      </w:r>
    </w:p>
    <w:bookmarkEnd w:id="708"/>
    <w:bookmarkStart w:name="z728" w:id="709"/>
    <w:p>
      <w:pPr>
        <w:spacing w:after="0"/>
        <w:ind w:left="0"/>
        <w:jc w:val="both"/>
      </w:pPr>
      <w:r>
        <w:rPr>
          <w:rFonts w:ascii="Times New Roman"/>
          <w:b w:val="false"/>
          <w:i w:val="false"/>
          <w:color w:val="000000"/>
          <w:sz w:val="28"/>
        </w:rPr>
        <w:t>
      6. Сотрудник отстраняется от должности тем руководителем, которому предоставлено право назначения его на должность.</w:t>
      </w:r>
    </w:p>
    <w:bookmarkEnd w:id="709"/>
    <w:bookmarkStart w:name="z729" w:id="710"/>
    <w:p>
      <w:pPr>
        <w:spacing w:after="0"/>
        <w:ind w:left="0"/>
        <w:jc w:val="both"/>
      </w:pPr>
      <w:r>
        <w:rPr>
          <w:rFonts w:ascii="Times New Roman"/>
          <w:b w:val="false"/>
          <w:i w:val="false"/>
          <w:color w:val="000000"/>
          <w:sz w:val="28"/>
        </w:rPr>
        <w:t>
      Руководитель, отстранивший подчиненного от должности, обязан доложить об этом по команде, подробно изложив причины и обстоятельства, вызвавшие отстранение от должности.</w:t>
      </w:r>
    </w:p>
    <w:bookmarkEnd w:id="710"/>
    <w:bookmarkStart w:name="z730" w:id="711"/>
    <w:p>
      <w:pPr>
        <w:spacing w:after="0"/>
        <w:ind w:left="0"/>
        <w:jc w:val="both"/>
      </w:pPr>
      <w:r>
        <w:rPr>
          <w:rFonts w:ascii="Times New Roman"/>
          <w:b w:val="false"/>
          <w:i w:val="false"/>
          <w:color w:val="000000"/>
          <w:sz w:val="28"/>
        </w:rPr>
        <w:t>
      Руководитель, отстранивший от должности подчиненного без достаточных на то оснований, несет за это дисциплинарную и иную ответственность.</w:t>
      </w:r>
    </w:p>
    <w:bookmarkEnd w:id="711"/>
    <w:bookmarkStart w:name="z731" w:id="712"/>
    <w:p>
      <w:pPr>
        <w:spacing w:after="0"/>
        <w:ind w:left="0"/>
        <w:jc w:val="both"/>
      </w:pPr>
      <w:r>
        <w:rPr>
          <w:rFonts w:ascii="Times New Roman"/>
          <w:b w:val="false"/>
          <w:i w:val="false"/>
          <w:color w:val="000000"/>
          <w:sz w:val="28"/>
        </w:rPr>
        <w:t>
      7. Дисциплинарное взыскание (далее – взыскание) – мера дисциплинарного воздействия на сотрудника, применяемого уполномоченным руководителем.</w:t>
      </w:r>
    </w:p>
    <w:bookmarkEnd w:id="712"/>
    <w:bookmarkStart w:name="z732" w:id="713"/>
    <w:p>
      <w:pPr>
        <w:spacing w:after="0"/>
        <w:ind w:left="0"/>
        <w:jc w:val="both"/>
      </w:pPr>
      <w:r>
        <w:rPr>
          <w:rFonts w:ascii="Times New Roman"/>
          <w:b w:val="false"/>
          <w:i w:val="false"/>
          <w:color w:val="000000"/>
          <w:sz w:val="28"/>
        </w:rPr>
        <w:t>
      8. В отношении сотрудников могут применяться следующие дисциплинарные взыскания:</w:t>
      </w:r>
    </w:p>
    <w:bookmarkEnd w:id="713"/>
    <w:bookmarkStart w:name="z733" w:id="714"/>
    <w:p>
      <w:pPr>
        <w:spacing w:after="0"/>
        <w:ind w:left="0"/>
        <w:jc w:val="both"/>
      </w:pPr>
      <w:r>
        <w:rPr>
          <w:rFonts w:ascii="Times New Roman"/>
          <w:b w:val="false"/>
          <w:i w:val="false"/>
          <w:color w:val="000000"/>
          <w:sz w:val="28"/>
        </w:rPr>
        <w:t>
      1) замечание;</w:t>
      </w:r>
    </w:p>
    <w:bookmarkEnd w:id="714"/>
    <w:bookmarkStart w:name="z734" w:id="715"/>
    <w:p>
      <w:pPr>
        <w:spacing w:after="0"/>
        <w:ind w:left="0"/>
        <w:jc w:val="both"/>
      </w:pPr>
      <w:r>
        <w:rPr>
          <w:rFonts w:ascii="Times New Roman"/>
          <w:b w:val="false"/>
          <w:i w:val="false"/>
          <w:color w:val="000000"/>
          <w:sz w:val="28"/>
        </w:rPr>
        <w:t>
      2) выговор;</w:t>
      </w:r>
    </w:p>
    <w:bookmarkEnd w:id="715"/>
    <w:bookmarkStart w:name="z735" w:id="716"/>
    <w:p>
      <w:pPr>
        <w:spacing w:after="0"/>
        <w:ind w:left="0"/>
        <w:jc w:val="both"/>
      </w:pPr>
      <w:r>
        <w:rPr>
          <w:rFonts w:ascii="Times New Roman"/>
          <w:b w:val="false"/>
          <w:i w:val="false"/>
          <w:color w:val="000000"/>
          <w:sz w:val="28"/>
        </w:rPr>
        <w:t>
      3) строгий выговор;</w:t>
      </w:r>
    </w:p>
    <w:bookmarkEnd w:id="716"/>
    <w:bookmarkStart w:name="z736" w:id="717"/>
    <w:p>
      <w:pPr>
        <w:spacing w:after="0"/>
        <w:ind w:left="0"/>
        <w:jc w:val="both"/>
      </w:pPr>
      <w:r>
        <w:rPr>
          <w:rFonts w:ascii="Times New Roman"/>
          <w:b w:val="false"/>
          <w:i w:val="false"/>
          <w:color w:val="000000"/>
          <w:sz w:val="28"/>
        </w:rPr>
        <w:t>
      4) предупреждение о неполном служебном соответствии;</w:t>
      </w:r>
    </w:p>
    <w:bookmarkEnd w:id="717"/>
    <w:bookmarkStart w:name="z737" w:id="718"/>
    <w:p>
      <w:pPr>
        <w:spacing w:after="0"/>
        <w:ind w:left="0"/>
        <w:jc w:val="both"/>
      </w:pPr>
      <w:r>
        <w:rPr>
          <w:rFonts w:ascii="Times New Roman"/>
          <w:b w:val="false"/>
          <w:i w:val="false"/>
          <w:color w:val="000000"/>
          <w:sz w:val="28"/>
        </w:rPr>
        <w:t>
      5) снижение в специальном звании на одну ступень;</w:t>
      </w:r>
    </w:p>
    <w:bookmarkEnd w:id="718"/>
    <w:bookmarkStart w:name="z738" w:id="719"/>
    <w:p>
      <w:pPr>
        <w:spacing w:after="0"/>
        <w:ind w:left="0"/>
        <w:jc w:val="both"/>
      </w:pPr>
      <w:r>
        <w:rPr>
          <w:rFonts w:ascii="Times New Roman"/>
          <w:b w:val="false"/>
          <w:i w:val="false"/>
          <w:color w:val="000000"/>
          <w:sz w:val="28"/>
        </w:rPr>
        <w:t>
      6) увольнение со службы по отрицательным мотивам.</w:t>
      </w:r>
    </w:p>
    <w:bookmarkEnd w:id="719"/>
    <w:bookmarkStart w:name="z739" w:id="720"/>
    <w:p>
      <w:pPr>
        <w:spacing w:after="0"/>
        <w:ind w:left="0"/>
        <w:jc w:val="both"/>
      </w:pPr>
      <w:r>
        <w:rPr>
          <w:rFonts w:ascii="Times New Roman"/>
          <w:b w:val="false"/>
          <w:i w:val="false"/>
          <w:color w:val="000000"/>
          <w:sz w:val="28"/>
        </w:rPr>
        <w:t>
      9. В отношении курсантов, слушателей военных, специальных учебных заведений применяются дисциплинарные взыскания:</w:t>
      </w:r>
    </w:p>
    <w:bookmarkEnd w:id="720"/>
    <w:bookmarkStart w:name="z741" w:id="721"/>
    <w:p>
      <w:pPr>
        <w:spacing w:after="0"/>
        <w:ind w:left="0"/>
        <w:jc w:val="both"/>
      </w:pPr>
      <w:r>
        <w:rPr>
          <w:rFonts w:ascii="Times New Roman"/>
          <w:b w:val="false"/>
          <w:i w:val="false"/>
          <w:color w:val="000000"/>
          <w:sz w:val="28"/>
        </w:rPr>
        <w:t>
      1) замечание;</w:t>
      </w:r>
    </w:p>
    <w:bookmarkEnd w:id="721"/>
    <w:bookmarkStart w:name="z742" w:id="722"/>
    <w:p>
      <w:pPr>
        <w:spacing w:after="0"/>
        <w:ind w:left="0"/>
        <w:jc w:val="both"/>
      </w:pPr>
      <w:r>
        <w:rPr>
          <w:rFonts w:ascii="Times New Roman"/>
          <w:b w:val="false"/>
          <w:i w:val="false"/>
          <w:color w:val="000000"/>
          <w:sz w:val="28"/>
        </w:rPr>
        <w:t>
      2) назначение в наряд вне очереди (за исключением назначения в наряд по обеспечению охраны подразделения);</w:t>
      </w:r>
    </w:p>
    <w:bookmarkEnd w:id="722"/>
    <w:bookmarkStart w:name="z743" w:id="723"/>
    <w:p>
      <w:pPr>
        <w:spacing w:after="0"/>
        <w:ind w:left="0"/>
        <w:jc w:val="both"/>
      </w:pPr>
      <w:r>
        <w:rPr>
          <w:rFonts w:ascii="Times New Roman"/>
          <w:b w:val="false"/>
          <w:i w:val="false"/>
          <w:color w:val="000000"/>
          <w:sz w:val="28"/>
        </w:rPr>
        <w:t>
      3) лишение очередного увольнения из расположения военного, специального учебного заведения;</w:t>
      </w:r>
    </w:p>
    <w:bookmarkEnd w:id="723"/>
    <w:bookmarkStart w:name="z744" w:id="724"/>
    <w:p>
      <w:pPr>
        <w:spacing w:after="0"/>
        <w:ind w:left="0"/>
        <w:jc w:val="both"/>
      </w:pPr>
      <w:r>
        <w:rPr>
          <w:rFonts w:ascii="Times New Roman"/>
          <w:b w:val="false"/>
          <w:i w:val="false"/>
          <w:color w:val="000000"/>
          <w:sz w:val="28"/>
        </w:rPr>
        <w:t>
      4) выговор;</w:t>
      </w:r>
    </w:p>
    <w:bookmarkEnd w:id="724"/>
    <w:bookmarkStart w:name="z745" w:id="725"/>
    <w:p>
      <w:pPr>
        <w:spacing w:after="0"/>
        <w:ind w:left="0"/>
        <w:jc w:val="both"/>
      </w:pPr>
      <w:r>
        <w:rPr>
          <w:rFonts w:ascii="Times New Roman"/>
          <w:b w:val="false"/>
          <w:i w:val="false"/>
          <w:color w:val="000000"/>
          <w:sz w:val="28"/>
        </w:rPr>
        <w:t>
      5) строгий выговор;</w:t>
      </w:r>
    </w:p>
    <w:bookmarkEnd w:id="725"/>
    <w:bookmarkStart w:name="z746" w:id="726"/>
    <w:p>
      <w:pPr>
        <w:spacing w:after="0"/>
        <w:ind w:left="0"/>
        <w:jc w:val="both"/>
      </w:pPr>
      <w:r>
        <w:rPr>
          <w:rFonts w:ascii="Times New Roman"/>
          <w:b w:val="false"/>
          <w:i w:val="false"/>
          <w:color w:val="000000"/>
          <w:sz w:val="28"/>
        </w:rPr>
        <w:t>
      6) увольнение со службы по отрицательным мотивам.</w:t>
      </w:r>
    </w:p>
    <w:bookmarkEnd w:id="726"/>
    <w:bookmarkStart w:name="z747" w:id="727"/>
    <w:p>
      <w:pPr>
        <w:spacing w:after="0"/>
        <w:ind w:left="0"/>
        <w:jc w:val="both"/>
      </w:pPr>
      <w:r>
        <w:rPr>
          <w:rFonts w:ascii="Times New Roman"/>
          <w:b w:val="false"/>
          <w:i w:val="false"/>
          <w:color w:val="000000"/>
          <w:sz w:val="28"/>
        </w:rPr>
        <w:t>
      10. На сотрудника, совершившего проступок, могут налагаться только те взыскания, которые определены в настоящем Законе.</w:t>
      </w:r>
    </w:p>
    <w:bookmarkEnd w:id="727"/>
    <w:bookmarkStart w:name="z748" w:id="728"/>
    <w:p>
      <w:pPr>
        <w:spacing w:after="0"/>
        <w:ind w:left="0"/>
        <w:jc w:val="both"/>
      </w:pPr>
      <w:r>
        <w:rPr>
          <w:rFonts w:ascii="Times New Roman"/>
          <w:b w:val="false"/>
          <w:i w:val="false"/>
          <w:color w:val="000000"/>
          <w:sz w:val="28"/>
        </w:rPr>
        <w:t>
      11. Взыскания при проступке, совершенном группой сотрудников, налагаются на каждого виновного в отдельности, в зависимости от меры его ответственности.</w:t>
      </w:r>
    </w:p>
    <w:bookmarkEnd w:id="728"/>
    <w:bookmarkStart w:name="z749" w:id="729"/>
    <w:p>
      <w:pPr>
        <w:spacing w:after="0"/>
        <w:ind w:left="0"/>
        <w:jc w:val="both"/>
      </w:pPr>
      <w:r>
        <w:rPr>
          <w:rFonts w:ascii="Times New Roman"/>
          <w:b w:val="false"/>
          <w:i w:val="false"/>
          <w:color w:val="000000"/>
          <w:sz w:val="28"/>
        </w:rPr>
        <w:t>
      12. Запрещается за один и тот же проступок налагать несколько взысканий или соединять одно взыскание с другим, налагать взыскание на весь личный состав подразделения вместо наказания непосредственных виновников.</w:t>
      </w:r>
    </w:p>
    <w:bookmarkEnd w:id="729"/>
    <w:bookmarkStart w:name="z750" w:id="730"/>
    <w:p>
      <w:pPr>
        <w:spacing w:after="0"/>
        <w:ind w:left="0"/>
        <w:jc w:val="both"/>
      </w:pPr>
      <w:r>
        <w:rPr>
          <w:rFonts w:ascii="Times New Roman"/>
          <w:b w:val="false"/>
          <w:i w:val="false"/>
          <w:color w:val="000000"/>
          <w:sz w:val="28"/>
        </w:rPr>
        <w:t>
      13. Наложение взыскания не освобождает сотрудника, совершившего проступок, от исполнения служебных обязанностей, за неисполнение или ненадлежащее исполнение которой было наложено взыскание.</w:t>
      </w:r>
    </w:p>
    <w:bookmarkEnd w:id="730"/>
    <w:bookmarkStart w:name="z751" w:id="731"/>
    <w:p>
      <w:pPr>
        <w:spacing w:after="0"/>
        <w:ind w:left="0"/>
        <w:jc w:val="both"/>
      </w:pPr>
      <w:r>
        <w:rPr>
          <w:rFonts w:ascii="Times New Roman"/>
          <w:b w:val="false"/>
          <w:i w:val="false"/>
          <w:color w:val="000000"/>
          <w:sz w:val="28"/>
        </w:rPr>
        <w:t>
      14. Если уполномоченный руководитель ввиду тяжести совершенного подчиненным проступка считает предоставленные ему дисциплинарные права недостаточными, он ходатайствует о наложении взыскания на виновного правами вышестоящего руководителя.</w:t>
      </w:r>
    </w:p>
    <w:bookmarkEnd w:id="731"/>
    <w:bookmarkStart w:name="z752" w:id="732"/>
    <w:p>
      <w:pPr>
        <w:spacing w:after="0"/>
        <w:ind w:left="0"/>
        <w:jc w:val="both"/>
      </w:pPr>
      <w:r>
        <w:rPr>
          <w:rFonts w:ascii="Times New Roman"/>
          <w:b w:val="false"/>
          <w:i w:val="false"/>
          <w:color w:val="000000"/>
          <w:sz w:val="28"/>
        </w:rPr>
        <w:t>
      15. Вышестоящий руководитель не имеет права отменить или уменьшить дисциплинарное взыскание, наложенное подчиненным руководителем, по причине строгости взыскания, если последний не превысил предоставленных ему полномочий.</w:t>
      </w:r>
    </w:p>
    <w:bookmarkEnd w:id="732"/>
    <w:bookmarkStart w:name="z753" w:id="733"/>
    <w:p>
      <w:pPr>
        <w:spacing w:after="0"/>
        <w:ind w:left="0"/>
        <w:jc w:val="both"/>
      </w:pPr>
      <w:r>
        <w:rPr>
          <w:rFonts w:ascii="Times New Roman"/>
          <w:b w:val="false"/>
          <w:i w:val="false"/>
          <w:color w:val="000000"/>
          <w:sz w:val="28"/>
        </w:rPr>
        <w:t>
      16. Вышестоящий руководитель имеет право отменить взыскание, наложенное подчиненным руководителем, если найдет, что это взыскание не соответствует тяжести совершенного проступка, и наложить более строгое взыскание.</w:t>
      </w:r>
    </w:p>
    <w:bookmarkEnd w:id="733"/>
    <w:bookmarkStart w:name="z754" w:id="734"/>
    <w:p>
      <w:pPr>
        <w:spacing w:after="0"/>
        <w:ind w:left="0"/>
        <w:jc w:val="both"/>
      </w:pPr>
      <w:r>
        <w:rPr>
          <w:rFonts w:ascii="Times New Roman"/>
          <w:b w:val="false"/>
          <w:i w:val="false"/>
          <w:color w:val="000000"/>
          <w:sz w:val="28"/>
        </w:rPr>
        <w:t>
      В случае незаконного наложения взыскания оно может быть отменено правами вышестоящего руководителя.</w:t>
      </w:r>
    </w:p>
    <w:bookmarkEnd w:id="734"/>
    <w:bookmarkStart w:name="z755" w:id="735"/>
    <w:p>
      <w:pPr>
        <w:spacing w:after="0"/>
        <w:ind w:left="0"/>
        <w:jc w:val="both"/>
      </w:pPr>
      <w:r>
        <w:rPr>
          <w:rFonts w:ascii="Times New Roman"/>
          <w:b w:val="false"/>
          <w:i w:val="false"/>
          <w:color w:val="000000"/>
          <w:sz w:val="28"/>
        </w:rPr>
        <w:t>
      Руководитель, наложивший взыскание незаконно, несет за это ответственность.</w:t>
      </w:r>
    </w:p>
    <w:bookmarkEnd w:id="735"/>
    <w:bookmarkStart w:name="z756" w:id="736"/>
    <w:p>
      <w:pPr>
        <w:spacing w:after="0"/>
        <w:ind w:left="0"/>
        <w:jc w:val="both"/>
      </w:pPr>
      <w:r>
        <w:rPr>
          <w:rFonts w:ascii="Times New Roman"/>
          <w:b w:val="false"/>
          <w:i w:val="false"/>
          <w:color w:val="000000"/>
          <w:sz w:val="28"/>
        </w:rPr>
        <w:t>
      17. Применение к сотруднику взыскания не освобождает его от других видов ответственности, предусмотренных законом.</w:t>
      </w:r>
    </w:p>
    <w:bookmarkEnd w:id="736"/>
    <w:bookmarkStart w:name="z757" w:id="737"/>
    <w:p>
      <w:pPr>
        <w:spacing w:after="0"/>
        <w:ind w:left="0"/>
        <w:jc w:val="both"/>
      </w:pPr>
      <w:r>
        <w:rPr>
          <w:rFonts w:ascii="Times New Roman"/>
          <w:b w:val="false"/>
          <w:i w:val="false"/>
          <w:color w:val="000000"/>
          <w:sz w:val="28"/>
        </w:rPr>
        <w:t>
      18. Взыскания, налагаемые на сотрудников, должны соответствовать тяжести совершенного ими проступка и степени их вины.</w:t>
      </w:r>
    </w:p>
    <w:bookmarkEnd w:id="737"/>
    <w:bookmarkStart w:name="z758" w:id="738"/>
    <w:p>
      <w:pPr>
        <w:spacing w:after="0"/>
        <w:ind w:left="0"/>
        <w:jc w:val="both"/>
      </w:pPr>
      <w:r>
        <w:rPr>
          <w:rFonts w:ascii="Times New Roman"/>
          <w:b w:val="false"/>
          <w:i w:val="false"/>
          <w:color w:val="000000"/>
          <w:sz w:val="28"/>
        </w:rPr>
        <w:t>
      Строгость взыскания увеличивается, если виновный неоднократно совершал проступки или участвовал в групповом правонарушении, если проступок совершен во время несения дежурства, наряда, при исполнении служебных обязанностей или в состоянии алкогольного, наркотического, психотропного, токсикоманического опьянения (их аналогов).</w:t>
      </w:r>
    </w:p>
    <w:bookmarkEnd w:id="738"/>
    <w:bookmarkStart w:name="z759" w:id="739"/>
    <w:p>
      <w:pPr>
        <w:spacing w:after="0"/>
        <w:ind w:left="0"/>
        <w:jc w:val="both"/>
      </w:pPr>
      <w:r>
        <w:rPr>
          <w:rFonts w:ascii="Times New Roman"/>
          <w:b w:val="false"/>
          <w:i w:val="false"/>
          <w:color w:val="000000"/>
          <w:sz w:val="28"/>
        </w:rPr>
        <w:t>
      19. Наложение взыскания на сотрудника, входящего в состав суточного наряда (несущего дежурство), за проступки, совершенные им во время несения службы, производится после смены с наряда или после замены его другим сотрудником.</w:t>
      </w:r>
    </w:p>
    <w:bookmarkEnd w:id="739"/>
    <w:bookmarkStart w:name="z760" w:id="740"/>
    <w:p>
      <w:pPr>
        <w:spacing w:after="0"/>
        <w:ind w:left="0"/>
        <w:jc w:val="both"/>
      </w:pPr>
      <w:r>
        <w:rPr>
          <w:rFonts w:ascii="Times New Roman"/>
          <w:b w:val="false"/>
          <w:i w:val="false"/>
          <w:color w:val="000000"/>
          <w:sz w:val="28"/>
        </w:rPr>
        <w:t>
      20. При наложении взыскания на сотрудника не допускаются унижение его личного достоинства, причинение ему физических и моральных страданий и проявление по отношению к нему грубости.</w:t>
      </w:r>
    </w:p>
    <w:bookmarkEnd w:id="7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с изменениями, внесенными законами РК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 Порядок проведения служебного расследования</w:t>
      </w:r>
    </w:p>
    <w:bookmarkStart w:name="z762" w:id="741"/>
    <w:p>
      <w:pPr>
        <w:spacing w:after="0"/>
        <w:ind w:left="0"/>
        <w:jc w:val="both"/>
      </w:pPr>
      <w:r>
        <w:rPr>
          <w:rFonts w:ascii="Times New Roman"/>
          <w:b w:val="false"/>
          <w:i w:val="false"/>
          <w:color w:val="000000"/>
          <w:sz w:val="28"/>
        </w:rPr>
        <w:t>
      1. Служебное расследование – деятельность по сбору, проверке и исследованию материалов и сведений о проступке, происшествии, а также событии, содержащем признаки правонарушения, в целях полного, всестороннего и объективного выяснения обстоятельств.</w:t>
      </w:r>
    </w:p>
    <w:bookmarkEnd w:id="7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4" w:id="742"/>
    <w:p>
      <w:pPr>
        <w:spacing w:after="0"/>
        <w:ind w:left="0"/>
        <w:jc w:val="both"/>
      </w:pPr>
      <w:r>
        <w:rPr>
          <w:rFonts w:ascii="Times New Roman"/>
          <w:b w:val="false"/>
          <w:i w:val="false"/>
          <w:color w:val="000000"/>
          <w:sz w:val="28"/>
        </w:rPr>
        <w:t>
      3. Основаниями для проведения служебного расследования могут являться:</w:t>
      </w:r>
    </w:p>
    <w:bookmarkEnd w:id="742"/>
    <w:bookmarkStart w:name="z765" w:id="743"/>
    <w:p>
      <w:pPr>
        <w:spacing w:after="0"/>
        <w:ind w:left="0"/>
        <w:jc w:val="both"/>
      </w:pPr>
      <w:r>
        <w:rPr>
          <w:rFonts w:ascii="Times New Roman"/>
          <w:b w:val="false"/>
          <w:i w:val="false"/>
          <w:color w:val="000000"/>
          <w:sz w:val="28"/>
        </w:rPr>
        <w:t>
      1) рапорты, обращения и письма;</w:t>
      </w:r>
    </w:p>
    <w:bookmarkEnd w:id="743"/>
    <w:bookmarkStart w:name="z766" w:id="744"/>
    <w:p>
      <w:pPr>
        <w:spacing w:after="0"/>
        <w:ind w:left="0"/>
        <w:jc w:val="both"/>
      </w:pPr>
      <w:r>
        <w:rPr>
          <w:rFonts w:ascii="Times New Roman"/>
          <w:b w:val="false"/>
          <w:i w:val="false"/>
          <w:color w:val="000000"/>
          <w:sz w:val="28"/>
        </w:rPr>
        <w:t>
      2) факты правонарушений и происшествий;</w:t>
      </w:r>
    </w:p>
    <w:bookmarkEnd w:id="744"/>
    <w:bookmarkStart w:name="z767" w:id="745"/>
    <w:p>
      <w:pPr>
        <w:spacing w:after="0"/>
        <w:ind w:left="0"/>
        <w:jc w:val="both"/>
      </w:pPr>
      <w:r>
        <w:rPr>
          <w:rFonts w:ascii="Times New Roman"/>
          <w:b w:val="false"/>
          <w:i w:val="false"/>
          <w:color w:val="000000"/>
          <w:sz w:val="28"/>
        </w:rPr>
        <w:t>
      3) результаты ревизий;</w:t>
      </w:r>
    </w:p>
    <w:bookmarkEnd w:id="745"/>
    <w:bookmarkStart w:name="z768" w:id="746"/>
    <w:p>
      <w:pPr>
        <w:spacing w:after="0"/>
        <w:ind w:left="0"/>
        <w:jc w:val="both"/>
      </w:pPr>
      <w:r>
        <w:rPr>
          <w:rFonts w:ascii="Times New Roman"/>
          <w:b w:val="false"/>
          <w:i w:val="false"/>
          <w:color w:val="000000"/>
          <w:sz w:val="28"/>
        </w:rPr>
        <w:t>
      4) результаты проверки учебной, оперативной и служебной деятельности подразделений;</w:t>
      </w:r>
    </w:p>
    <w:bookmarkEnd w:id="746"/>
    <w:bookmarkStart w:name="z769" w:id="747"/>
    <w:p>
      <w:pPr>
        <w:spacing w:after="0"/>
        <w:ind w:left="0"/>
        <w:jc w:val="both"/>
      </w:pPr>
      <w:r>
        <w:rPr>
          <w:rFonts w:ascii="Times New Roman"/>
          <w:b w:val="false"/>
          <w:i w:val="false"/>
          <w:color w:val="000000"/>
          <w:sz w:val="28"/>
        </w:rPr>
        <w:t>
      5) сообщения органов дознания, следствия и суда;</w:t>
      </w:r>
    </w:p>
    <w:bookmarkEnd w:id="747"/>
    <w:bookmarkStart w:name="z770" w:id="748"/>
    <w:p>
      <w:pPr>
        <w:spacing w:after="0"/>
        <w:ind w:left="0"/>
        <w:jc w:val="both"/>
      </w:pPr>
      <w:r>
        <w:rPr>
          <w:rFonts w:ascii="Times New Roman"/>
          <w:b w:val="false"/>
          <w:i w:val="false"/>
          <w:color w:val="000000"/>
          <w:sz w:val="28"/>
        </w:rPr>
        <w:t>
      6) сообщения должностных лиц, организаций и средств массовой информации;</w:t>
      </w:r>
    </w:p>
    <w:bookmarkEnd w:id="748"/>
    <w:bookmarkStart w:name="z771" w:id="749"/>
    <w:p>
      <w:pPr>
        <w:spacing w:after="0"/>
        <w:ind w:left="0"/>
        <w:jc w:val="both"/>
      </w:pPr>
      <w:r>
        <w:rPr>
          <w:rFonts w:ascii="Times New Roman"/>
          <w:b w:val="false"/>
          <w:i w:val="false"/>
          <w:color w:val="000000"/>
          <w:sz w:val="28"/>
        </w:rPr>
        <w:t>
      7) материалы дел, поступившие от соответствующих государственных органов для решения вопроса о привлечении сотрудника к дисциплинарной ответственности за совершение правонарушений, предусмотренных законодательством Республики Казахстан об административных правонарушениях.</w:t>
      </w:r>
    </w:p>
    <w:bookmarkEnd w:id="749"/>
    <w:bookmarkStart w:name="z772" w:id="750"/>
    <w:p>
      <w:pPr>
        <w:spacing w:after="0"/>
        <w:ind w:left="0"/>
        <w:jc w:val="both"/>
      </w:pPr>
      <w:r>
        <w:rPr>
          <w:rFonts w:ascii="Times New Roman"/>
          <w:b w:val="false"/>
          <w:i w:val="false"/>
          <w:color w:val="000000"/>
          <w:sz w:val="28"/>
        </w:rPr>
        <w:t>
      4. Служебное расследование назначается приказом уполномоченного руководителя и проводится уполномоченным должностным лицом в срок не более пятнадцати рабочих дней.</w:t>
      </w:r>
    </w:p>
    <w:bookmarkEnd w:id="750"/>
    <w:bookmarkStart w:name="z1229" w:id="751"/>
    <w:p>
      <w:pPr>
        <w:spacing w:after="0"/>
        <w:ind w:left="0"/>
        <w:jc w:val="both"/>
      </w:pPr>
      <w:r>
        <w:rPr>
          <w:rFonts w:ascii="Times New Roman"/>
          <w:b w:val="false"/>
          <w:i w:val="false"/>
          <w:color w:val="000000"/>
          <w:sz w:val="28"/>
        </w:rPr>
        <w:t>
      Проведение служебных расследований без наличия приказа не допускается.</w:t>
      </w:r>
    </w:p>
    <w:bookmarkEnd w:id="751"/>
    <w:bookmarkStart w:name="z1230" w:id="752"/>
    <w:p>
      <w:pPr>
        <w:spacing w:after="0"/>
        <w:ind w:left="0"/>
        <w:jc w:val="both"/>
      </w:pPr>
      <w:r>
        <w:rPr>
          <w:rFonts w:ascii="Times New Roman"/>
          <w:b w:val="false"/>
          <w:i w:val="false"/>
          <w:color w:val="000000"/>
          <w:sz w:val="28"/>
        </w:rPr>
        <w:t xml:space="preserve">
      Срок служебного расследования может быть продлен приказом уполномоченного руководителя, назначившего проведение служебного расследования, на срок не более десяти рабочих дней. </w:t>
      </w:r>
    </w:p>
    <w:bookmarkEnd w:id="752"/>
    <w:bookmarkStart w:name="z1231" w:id="753"/>
    <w:p>
      <w:pPr>
        <w:spacing w:after="0"/>
        <w:ind w:left="0"/>
        <w:jc w:val="both"/>
      </w:pPr>
      <w:r>
        <w:rPr>
          <w:rFonts w:ascii="Times New Roman"/>
          <w:b w:val="false"/>
          <w:i w:val="false"/>
          <w:color w:val="000000"/>
          <w:sz w:val="28"/>
        </w:rPr>
        <w:t>
      Исчисление срока служебного расследования начинается со дня его назначения и истекает в последний день установленного периода.</w:t>
      </w:r>
    </w:p>
    <w:bookmarkEnd w:id="753"/>
    <w:bookmarkStart w:name="z773" w:id="7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При совершении сотрудником проступка с него в обязательном порядке истребуется письменное объяснение. Если в объяснении сотрудник согласен с фактом совершения им проступка, для рассмотрения которого не требуется получение информации от иных субъектов, должностных лиц либо проведение дополнительных проверочных мероприятий, либо проверка с выездом на место, то уполномоченный руководитель имеет право наложить дисциплинарное взыскание, за исключением взысканий в виде предупреждения о неполном служебном соответствии, снижения в специальном звании на одну ступень и увольнения по отрицательным мотивам, без проведения служебного расследования.</w:t>
      </w:r>
    </w:p>
    <w:bookmarkEnd w:id="754"/>
    <w:bookmarkStart w:name="z775" w:id="7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 случаях если сотрудник в своем письменном объяснении не согласен с фактом совершения им проступка, уполномоченным руководителем в срок не позднее трех рабочих дней со дня обнаружения проступка должно быть назначено служебное расследование в порядке, определенном настоящим Законом.</w:t>
      </w:r>
    </w:p>
    <w:bookmarkEnd w:id="755"/>
    <w:bookmarkStart w:name="z777" w:id="756"/>
    <w:p>
      <w:pPr>
        <w:spacing w:after="0"/>
        <w:ind w:left="0"/>
        <w:jc w:val="both"/>
      </w:pPr>
      <w:r>
        <w:rPr>
          <w:rFonts w:ascii="Times New Roman"/>
          <w:b w:val="false"/>
          <w:i w:val="false"/>
          <w:color w:val="000000"/>
          <w:sz w:val="28"/>
        </w:rPr>
        <w:t>
      6. Для проведения служебного расследования уполномоченным руководителем назначается уполномоченное должностное лицо, по занимаемой должности равное или выше должности сотрудника, совершившего проступок.</w:t>
      </w:r>
    </w:p>
    <w:bookmarkEnd w:id="756"/>
    <w:bookmarkStart w:name="z1232" w:id="757"/>
    <w:p>
      <w:pPr>
        <w:spacing w:after="0"/>
        <w:ind w:left="0"/>
        <w:jc w:val="both"/>
      </w:pPr>
      <w:r>
        <w:rPr>
          <w:rFonts w:ascii="Times New Roman"/>
          <w:b w:val="false"/>
          <w:i w:val="false"/>
          <w:color w:val="000000"/>
          <w:sz w:val="28"/>
        </w:rPr>
        <w:t>
      В случае невозможности назначения уполномоченного должностного лица, по занимаемой должности равного или выше должности сотрудника, совершившего проступок, допускается назначение лица из руководящего состава, равного или выше по званию сотрудника, совершившего проступок.</w:t>
      </w:r>
    </w:p>
    <w:bookmarkEnd w:id="757"/>
    <w:bookmarkStart w:name="z778" w:id="758"/>
    <w:p>
      <w:pPr>
        <w:spacing w:after="0"/>
        <w:ind w:left="0"/>
        <w:jc w:val="both"/>
      </w:pPr>
      <w:r>
        <w:rPr>
          <w:rFonts w:ascii="Times New Roman"/>
          <w:b w:val="false"/>
          <w:i w:val="false"/>
          <w:color w:val="000000"/>
          <w:sz w:val="28"/>
        </w:rPr>
        <w:t>
      В случае необходимости, для получения заключений, пояснений и консультаций по вопросам, требующим специальных знаний, к проведению служебного расследования могут привлекаться в качестве специалистов сотрудники соответствующего направления оперативно-служебной деятельности, о чем указывается в приказе.</w:t>
      </w:r>
    </w:p>
    <w:bookmarkEnd w:id="758"/>
    <w:bookmarkStart w:name="z1073" w:id="759"/>
    <w:p>
      <w:pPr>
        <w:spacing w:after="0"/>
        <w:ind w:left="0"/>
        <w:jc w:val="both"/>
      </w:pPr>
      <w:r>
        <w:rPr>
          <w:rFonts w:ascii="Times New Roman"/>
          <w:b w:val="false"/>
          <w:i w:val="false"/>
          <w:color w:val="000000"/>
          <w:sz w:val="28"/>
        </w:rPr>
        <w:t>
      В необходимых случаях на время проведения служебного расследования уполномоченный руководитель может освободить уполномоченное должностное лицо и специалистов от исполнения их должностных обязанностей, о чем указывается в приказе.</w:t>
      </w:r>
    </w:p>
    <w:bookmarkEnd w:id="759"/>
    <w:bookmarkStart w:name="z779" w:id="760"/>
    <w:p>
      <w:pPr>
        <w:spacing w:after="0"/>
        <w:ind w:left="0"/>
        <w:jc w:val="both"/>
      </w:pPr>
      <w:r>
        <w:rPr>
          <w:rFonts w:ascii="Times New Roman"/>
          <w:b w:val="false"/>
          <w:i w:val="false"/>
          <w:color w:val="000000"/>
          <w:sz w:val="28"/>
        </w:rPr>
        <w:t>
      7. В проведении служебного расследования не может участвовать сотрудник, прямо или косвенно заинтересованный в его результатах. В этом случае он обязан обратиться к уполномоченному руководителю, принявшему решение о проведении служебного расследования, с письменным рапортом об освобождении его от участия в проведении этого расследования. При несоблюдении указанного требования результаты служебного расследования считаются недействительными.</w:t>
      </w:r>
    </w:p>
    <w:bookmarkEnd w:id="760"/>
    <w:bookmarkStart w:name="z780" w:id="761"/>
    <w:p>
      <w:pPr>
        <w:spacing w:after="0"/>
        <w:ind w:left="0"/>
        <w:jc w:val="both"/>
      </w:pPr>
      <w:r>
        <w:rPr>
          <w:rFonts w:ascii="Times New Roman"/>
          <w:b w:val="false"/>
          <w:i w:val="false"/>
          <w:color w:val="000000"/>
          <w:sz w:val="28"/>
        </w:rPr>
        <w:t>
      8. Сотрудник привлекается к дисциплинарной ответственности только за тот проступок, в отношении которого установлена его вина.</w:t>
      </w:r>
    </w:p>
    <w:bookmarkEnd w:id="761"/>
    <w:bookmarkStart w:name="z781" w:id="762"/>
    <w:p>
      <w:pPr>
        <w:spacing w:after="0"/>
        <w:ind w:left="0"/>
        <w:jc w:val="both"/>
      </w:pPr>
      <w:r>
        <w:rPr>
          <w:rFonts w:ascii="Times New Roman"/>
          <w:b w:val="false"/>
          <w:i w:val="false"/>
          <w:color w:val="000000"/>
          <w:sz w:val="28"/>
        </w:rPr>
        <w:t>
      9. Виновным в совершении проступка признается сотрудник, совершивший противоправные действия (проявивший бездействие) умышленно или по неосторожности.</w:t>
      </w:r>
    </w:p>
    <w:bookmarkEnd w:id="762"/>
    <w:bookmarkStart w:name="z782" w:id="763"/>
    <w:p>
      <w:pPr>
        <w:spacing w:after="0"/>
        <w:ind w:left="0"/>
        <w:jc w:val="both"/>
      </w:pPr>
      <w:r>
        <w:rPr>
          <w:rFonts w:ascii="Times New Roman"/>
          <w:b w:val="false"/>
          <w:i w:val="false"/>
          <w:color w:val="000000"/>
          <w:sz w:val="28"/>
        </w:rPr>
        <w:t>
      10. Проступок признается совершенным умышленно, если сотрудник, его совершивший, осознавал противоправный характер своего действия (бездействия), предвидел его вредные последствия и желал или сознательно допускал наступление этих последствий либо относился к ним безразлично.</w:t>
      </w:r>
    </w:p>
    <w:bookmarkEnd w:id="763"/>
    <w:bookmarkStart w:name="z783" w:id="764"/>
    <w:p>
      <w:pPr>
        <w:spacing w:after="0"/>
        <w:ind w:left="0"/>
        <w:jc w:val="both"/>
      </w:pPr>
      <w:r>
        <w:rPr>
          <w:rFonts w:ascii="Times New Roman"/>
          <w:b w:val="false"/>
          <w:i w:val="false"/>
          <w:color w:val="000000"/>
          <w:sz w:val="28"/>
        </w:rPr>
        <w:t>
      11. Проступок признается совершенным по неосторожности, если сотрудник, его совершивший, предвидел возможность наступления вредных последствий своего действия (бездействия), но без достаточных на то оснований легкомысленно рассчитывал на их предотвращение либо не предвидел возможности наступления таких последствий, хотя при должной внимательности и предусмотрительности должен был и мог их предвидеть.</w:t>
      </w:r>
    </w:p>
    <w:bookmarkEnd w:id="764"/>
    <w:bookmarkStart w:name="z784" w:id="765"/>
    <w:p>
      <w:pPr>
        <w:spacing w:after="0"/>
        <w:ind w:left="0"/>
        <w:jc w:val="both"/>
      </w:pPr>
      <w:r>
        <w:rPr>
          <w:rFonts w:ascii="Times New Roman"/>
          <w:b w:val="false"/>
          <w:i w:val="false"/>
          <w:color w:val="000000"/>
          <w:sz w:val="28"/>
        </w:rPr>
        <w:t>
      12. Служебное расследование может быть приостановлено приказом уполномоченного руководителя в случаях:</w:t>
      </w:r>
    </w:p>
    <w:bookmarkEnd w:id="765"/>
    <w:bookmarkStart w:name="z785" w:id="766"/>
    <w:p>
      <w:pPr>
        <w:spacing w:after="0"/>
        <w:ind w:left="0"/>
        <w:jc w:val="both"/>
      </w:pPr>
      <w:r>
        <w:rPr>
          <w:rFonts w:ascii="Times New Roman"/>
          <w:b w:val="false"/>
          <w:i w:val="false"/>
          <w:color w:val="000000"/>
          <w:sz w:val="28"/>
        </w:rPr>
        <w:t>
      1) самовольного оставления сотрудником места службы;</w:t>
      </w:r>
    </w:p>
    <w:bookmarkEnd w:id="766"/>
    <w:bookmarkStart w:name="z786" w:id="767"/>
    <w:p>
      <w:pPr>
        <w:spacing w:after="0"/>
        <w:ind w:left="0"/>
        <w:jc w:val="both"/>
      </w:pPr>
      <w:r>
        <w:rPr>
          <w:rFonts w:ascii="Times New Roman"/>
          <w:b w:val="false"/>
          <w:i w:val="false"/>
          <w:color w:val="000000"/>
          <w:sz w:val="28"/>
        </w:rPr>
        <w:t>
      2) пребывания сотрудника в отпуске, служебной командировке;</w:t>
      </w:r>
    </w:p>
    <w:bookmarkEnd w:id="767"/>
    <w:bookmarkStart w:name="z787" w:id="768"/>
    <w:p>
      <w:pPr>
        <w:spacing w:after="0"/>
        <w:ind w:left="0"/>
        <w:jc w:val="both"/>
      </w:pPr>
      <w:r>
        <w:rPr>
          <w:rFonts w:ascii="Times New Roman"/>
          <w:b w:val="false"/>
          <w:i w:val="false"/>
          <w:color w:val="000000"/>
          <w:sz w:val="28"/>
        </w:rPr>
        <w:t>
      3) заболевания сотрудника, подтвержденного в установленном законом порядке;</w:t>
      </w:r>
    </w:p>
    <w:bookmarkEnd w:id="768"/>
    <w:bookmarkStart w:name="z788" w:id="769"/>
    <w:p>
      <w:pPr>
        <w:spacing w:after="0"/>
        <w:ind w:left="0"/>
        <w:jc w:val="both"/>
      </w:pPr>
      <w:r>
        <w:rPr>
          <w:rFonts w:ascii="Times New Roman"/>
          <w:b w:val="false"/>
          <w:i w:val="false"/>
          <w:color w:val="000000"/>
          <w:sz w:val="28"/>
        </w:rPr>
        <w:t>
      4) проведения установленных законодательством Республики Казахстан экспертиз (исследований), требующих продолжительного времени;</w:t>
      </w:r>
    </w:p>
    <w:bookmarkEnd w:id="769"/>
    <w:bookmarkStart w:name="z789" w:id="770"/>
    <w:p>
      <w:pPr>
        <w:spacing w:after="0"/>
        <w:ind w:left="0"/>
        <w:jc w:val="both"/>
      </w:pPr>
      <w:r>
        <w:rPr>
          <w:rFonts w:ascii="Times New Roman"/>
          <w:b w:val="false"/>
          <w:i w:val="false"/>
          <w:color w:val="000000"/>
          <w:sz w:val="28"/>
        </w:rPr>
        <w:t>
      5) в других случаях, препятствующих служебному расследованию.</w:t>
      </w:r>
    </w:p>
    <w:bookmarkEnd w:id="770"/>
    <w:bookmarkStart w:name="z790" w:id="771"/>
    <w:p>
      <w:pPr>
        <w:spacing w:after="0"/>
        <w:ind w:left="0"/>
        <w:jc w:val="both"/>
      </w:pPr>
      <w:r>
        <w:rPr>
          <w:rFonts w:ascii="Times New Roman"/>
          <w:b w:val="false"/>
          <w:i w:val="false"/>
          <w:color w:val="000000"/>
          <w:sz w:val="28"/>
        </w:rPr>
        <w:t>
      13. Служебное расследование возобновляется приказом уполномоченного руководителя, если отпали основания для его приостановления.</w:t>
      </w:r>
    </w:p>
    <w:bookmarkEnd w:id="771"/>
    <w:bookmarkStart w:name="z791" w:id="772"/>
    <w:p>
      <w:pPr>
        <w:spacing w:after="0"/>
        <w:ind w:left="0"/>
        <w:jc w:val="both"/>
      </w:pPr>
      <w:r>
        <w:rPr>
          <w:rFonts w:ascii="Times New Roman"/>
          <w:b w:val="false"/>
          <w:i w:val="false"/>
          <w:color w:val="000000"/>
          <w:sz w:val="28"/>
        </w:rPr>
        <w:t>
      14. В ходе служебного расследования устанавливаются:</w:t>
      </w:r>
    </w:p>
    <w:bookmarkEnd w:id="772"/>
    <w:bookmarkStart w:name="z792" w:id="773"/>
    <w:p>
      <w:pPr>
        <w:spacing w:after="0"/>
        <w:ind w:left="0"/>
        <w:jc w:val="both"/>
      </w:pPr>
      <w:r>
        <w:rPr>
          <w:rFonts w:ascii="Times New Roman"/>
          <w:b w:val="false"/>
          <w:i w:val="false"/>
          <w:color w:val="000000"/>
          <w:sz w:val="28"/>
        </w:rPr>
        <w:t>
      1) содержание и характер проступка, время, место, способ и другие обстоятельства его совершения;</w:t>
      </w:r>
    </w:p>
    <w:bookmarkEnd w:id="773"/>
    <w:bookmarkStart w:name="z793" w:id="774"/>
    <w:p>
      <w:pPr>
        <w:spacing w:after="0"/>
        <w:ind w:left="0"/>
        <w:jc w:val="both"/>
      </w:pPr>
      <w:r>
        <w:rPr>
          <w:rFonts w:ascii="Times New Roman"/>
          <w:b w:val="false"/>
          <w:i w:val="false"/>
          <w:color w:val="000000"/>
          <w:sz w:val="28"/>
        </w:rPr>
        <w:t>
      2) наличие и характер последствий проступка;</w:t>
      </w:r>
    </w:p>
    <w:bookmarkEnd w:id="774"/>
    <w:bookmarkStart w:name="z794" w:id="775"/>
    <w:p>
      <w:pPr>
        <w:spacing w:after="0"/>
        <w:ind w:left="0"/>
        <w:jc w:val="both"/>
      </w:pPr>
      <w:r>
        <w:rPr>
          <w:rFonts w:ascii="Times New Roman"/>
          <w:b w:val="false"/>
          <w:i w:val="false"/>
          <w:color w:val="000000"/>
          <w:sz w:val="28"/>
        </w:rPr>
        <w:t>
      3) размер причиненного вреда;</w:t>
      </w:r>
    </w:p>
    <w:bookmarkEnd w:id="775"/>
    <w:bookmarkStart w:name="z795" w:id="776"/>
    <w:p>
      <w:pPr>
        <w:spacing w:after="0"/>
        <w:ind w:left="0"/>
        <w:jc w:val="both"/>
      </w:pPr>
      <w:r>
        <w:rPr>
          <w:rFonts w:ascii="Times New Roman"/>
          <w:b w:val="false"/>
          <w:i w:val="false"/>
          <w:color w:val="000000"/>
          <w:sz w:val="28"/>
        </w:rPr>
        <w:t>
      4) лицо, совершившее проступок;</w:t>
      </w:r>
    </w:p>
    <w:bookmarkEnd w:id="776"/>
    <w:bookmarkStart w:name="z796" w:id="777"/>
    <w:p>
      <w:pPr>
        <w:spacing w:after="0"/>
        <w:ind w:left="0"/>
        <w:jc w:val="both"/>
      </w:pPr>
      <w:r>
        <w:rPr>
          <w:rFonts w:ascii="Times New Roman"/>
          <w:b w:val="false"/>
          <w:i w:val="false"/>
          <w:color w:val="000000"/>
          <w:sz w:val="28"/>
        </w:rPr>
        <w:t>
      5) обстоятельства, исключающие, смягчающие или отягчающие ответственность сотрудника;</w:t>
      </w:r>
    </w:p>
    <w:bookmarkEnd w:id="777"/>
    <w:bookmarkStart w:name="z797" w:id="778"/>
    <w:p>
      <w:pPr>
        <w:spacing w:after="0"/>
        <w:ind w:left="0"/>
        <w:jc w:val="both"/>
      </w:pPr>
      <w:r>
        <w:rPr>
          <w:rFonts w:ascii="Times New Roman"/>
          <w:b w:val="false"/>
          <w:i w:val="false"/>
          <w:color w:val="000000"/>
          <w:sz w:val="28"/>
        </w:rPr>
        <w:t>
      6) причины и условия, способствовавшие совершению проступка;</w:t>
      </w:r>
    </w:p>
    <w:bookmarkEnd w:id="778"/>
    <w:bookmarkStart w:name="z798" w:id="779"/>
    <w:p>
      <w:pPr>
        <w:spacing w:after="0"/>
        <w:ind w:left="0"/>
        <w:jc w:val="both"/>
      </w:pPr>
      <w:r>
        <w:rPr>
          <w:rFonts w:ascii="Times New Roman"/>
          <w:b w:val="false"/>
          <w:i w:val="false"/>
          <w:color w:val="000000"/>
          <w:sz w:val="28"/>
        </w:rPr>
        <w:t>
      7) данные, характеризующие личность сотрудника, совершившего проступок;</w:t>
      </w:r>
    </w:p>
    <w:bookmarkEnd w:id="779"/>
    <w:bookmarkStart w:name="z799" w:id="780"/>
    <w:p>
      <w:pPr>
        <w:spacing w:after="0"/>
        <w:ind w:left="0"/>
        <w:jc w:val="both"/>
      </w:pPr>
      <w:r>
        <w:rPr>
          <w:rFonts w:ascii="Times New Roman"/>
          <w:b w:val="false"/>
          <w:i w:val="false"/>
          <w:color w:val="000000"/>
          <w:sz w:val="28"/>
        </w:rPr>
        <w:t>
      8) вина сотрудника в совершении проступка, наличие умысла или неосторожности и мотивы совершения проступка;</w:t>
      </w:r>
    </w:p>
    <w:bookmarkEnd w:id="780"/>
    <w:bookmarkStart w:name="z800" w:id="781"/>
    <w:p>
      <w:pPr>
        <w:spacing w:after="0"/>
        <w:ind w:left="0"/>
        <w:jc w:val="both"/>
      </w:pPr>
      <w:r>
        <w:rPr>
          <w:rFonts w:ascii="Times New Roman"/>
          <w:b w:val="false"/>
          <w:i w:val="false"/>
          <w:color w:val="000000"/>
          <w:sz w:val="28"/>
        </w:rPr>
        <w:t>
      9) другие обстоятельства, имеющие значение для принятия решения о привлечении сотрудника к ответственности.</w:t>
      </w:r>
    </w:p>
    <w:bookmarkEnd w:id="781"/>
    <w:bookmarkStart w:name="z801" w:id="782"/>
    <w:p>
      <w:pPr>
        <w:spacing w:after="0"/>
        <w:ind w:left="0"/>
        <w:jc w:val="both"/>
      </w:pPr>
      <w:r>
        <w:rPr>
          <w:rFonts w:ascii="Times New Roman"/>
          <w:b w:val="false"/>
          <w:i w:val="false"/>
          <w:color w:val="000000"/>
          <w:sz w:val="28"/>
        </w:rPr>
        <w:t>
      15. Обстоятельствами, смягчающими дисциплинарную ответственность, признаются:</w:t>
      </w:r>
    </w:p>
    <w:bookmarkEnd w:id="782"/>
    <w:bookmarkStart w:name="z802" w:id="783"/>
    <w:p>
      <w:pPr>
        <w:spacing w:after="0"/>
        <w:ind w:left="0"/>
        <w:jc w:val="both"/>
      </w:pPr>
      <w:r>
        <w:rPr>
          <w:rFonts w:ascii="Times New Roman"/>
          <w:b w:val="false"/>
          <w:i w:val="false"/>
          <w:color w:val="000000"/>
          <w:sz w:val="28"/>
        </w:rPr>
        <w:t>
      1) раскаяние сотрудника, совершившего проступок;</w:t>
      </w:r>
    </w:p>
    <w:bookmarkEnd w:id="783"/>
    <w:bookmarkStart w:name="z803" w:id="784"/>
    <w:p>
      <w:pPr>
        <w:spacing w:after="0"/>
        <w:ind w:left="0"/>
        <w:jc w:val="both"/>
      </w:pPr>
      <w:r>
        <w:rPr>
          <w:rFonts w:ascii="Times New Roman"/>
          <w:b w:val="false"/>
          <w:i w:val="false"/>
          <w:color w:val="000000"/>
          <w:sz w:val="28"/>
        </w:rPr>
        <w:t>
      2) добровольное сообщение сотрудником о совершении им проступка его руководителям;</w:t>
      </w:r>
    </w:p>
    <w:bookmarkEnd w:id="784"/>
    <w:bookmarkStart w:name="z804" w:id="785"/>
    <w:p>
      <w:pPr>
        <w:spacing w:after="0"/>
        <w:ind w:left="0"/>
        <w:jc w:val="both"/>
      </w:pPr>
      <w:r>
        <w:rPr>
          <w:rFonts w:ascii="Times New Roman"/>
          <w:b w:val="false"/>
          <w:i w:val="false"/>
          <w:color w:val="000000"/>
          <w:sz w:val="28"/>
        </w:rPr>
        <w:t>
      3) предотвращение сотрудником, совершившим проступок, вредных последствий проступка, добровольное возмещение причиненного ущерба или устранение причиненного вреда;</w:t>
      </w:r>
    </w:p>
    <w:bookmarkEnd w:id="785"/>
    <w:bookmarkStart w:name="z805" w:id="786"/>
    <w:p>
      <w:pPr>
        <w:spacing w:after="0"/>
        <w:ind w:left="0"/>
        <w:jc w:val="both"/>
      </w:pPr>
      <w:r>
        <w:rPr>
          <w:rFonts w:ascii="Times New Roman"/>
          <w:b w:val="false"/>
          <w:i w:val="false"/>
          <w:color w:val="000000"/>
          <w:sz w:val="28"/>
        </w:rPr>
        <w:t>
      4) совершение проступка при сложившихся тяжелых личных или семейных обстоятельствах;</w:t>
      </w:r>
    </w:p>
    <w:bookmarkEnd w:id="786"/>
    <w:bookmarkStart w:name="z806" w:id="787"/>
    <w:p>
      <w:pPr>
        <w:spacing w:after="0"/>
        <w:ind w:left="0"/>
        <w:jc w:val="both"/>
      </w:pPr>
      <w:r>
        <w:rPr>
          <w:rFonts w:ascii="Times New Roman"/>
          <w:b w:val="false"/>
          <w:i w:val="false"/>
          <w:color w:val="000000"/>
          <w:sz w:val="28"/>
        </w:rPr>
        <w:t>
      5) совершение проступка в результате принуждения;</w:t>
      </w:r>
    </w:p>
    <w:bookmarkEnd w:id="787"/>
    <w:bookmarkStart w:name="z807" w:id="788"/>
    <w:p>
      <w:pPr>
        <w:spacing w:after="0"/>
        <w:ind w:left="0"/>
        <w:jc w:val="both"/>
      </w:pPr>
      <w:r>
        <w:rPr>
          <w:rFonts w:ascii="Times New Roman"/>
          <w:b w:val="false"/>
          <w:i w:val="false"/>
          <w:color w:val="000000"/>
          <w:sz w:val="28"/>
        </w:rPr>
        <w:t>
      6) совершение проступка при нарушении условий правомерности необходимой обороны, крайней необходимости, задержании лица, совершившего противоправное посягательство, исполнении приказа или распоряжения.</w:t>
      </w:r>
    </w:p>
    <w:bookmarkEnd w:id="788"/>
    <w:bookmarkStart w:name="z808" w:id="789"/>
    <w:p>
      <w:pPr>
        <w:spacing w:after="0"/>
        <w:ind w:left="0"/>
        <w:jc w:val="both"/>
      </w:pPr>
      <w:r>
        <w:rPr>
          <w:rFonts w:ascii="Times New Roman"/>
          <w:b w:val="false"/>
          <w:i w:val="false"/>
          <w:color w:val="000000"/>
          <w:sz w:val="28"/>
        </w:rPr>
        <w:t>
      Руководитель, применяющий к сотруднику взыскание, может признать смягчающими и иные обстоятельства.</w:t>
      </w:r>
    </w:p>
    <w:bookmarkEnd w:id="789"/>
    <w:bookmarkStart w:name="z809" w:id="790"/>
    <w:p>
      <w:pPr>
        <w:spacing w:after="0"/>
        <w:ind w:left="0"/>
        <w:jc w:val="both"/>
      </w:pPr>
      <w:r>
        <w:rPr>
          <w:rFonts w:ascii="Times New Roman"/>
          <w:b w:val="false"/>
          <w:i w:val="false"/>
          <w:color w:val="000000"/>
          <w:sz w:val="28"/>
        </w:rPr>
        <w:t>
      16. Обстоятельствами, отягчающими дисциплинарную ответственность, признаются:</w:t>
      </w:r>
    </w:p>
    <w:bookmarkEnd w:id="790"/>
    <w:bookmarkStart w:name="z811" w:id="791"/>
    <w:p>
      <w:pPr>
        <w:spacing w:after="0"/>
        <w:ind w:left="0"/>
        <w:jc w:val="both"/>
      </w:pPr>
      <w:r>
        <w:rPr>
          <w:rFonts w:ascii="Times New Roman"/>
          <w:b w:val="false"/>
          <w:i w:val="false"/>
          <w:color w:val="000000"/>
          <w:sz w:val="28"/>
        </w:rPr>
        <w:t>
      1) продолжение противоправного действия (бездействия) несмотря на требование руководителя прекратить его;</w:t>
      </w:r>
    </w:p>
    <w:bookmarkEnd w:id="791"/>
    <w:bookmarkStart w:name="z812" w:id="792"/>
    <w:p>
      <w:pPr>
        <w:spacing w:after="0"/>
        <w:ind w:left="0"/>
        <w:jc w:val="both"/>
      </w:pPr>
      <w:r>
        <w:rPr>
          <w:rFonts w:ascii="Times New Roman"/>
          <w:b w:val="false"/>
          <w:i w:val="false"/>
          <w:color w:val="000000"/>
          <w:sz w:val="28"/>
        </w:rPr>
        <w:t>
      2) повторное совершение такого же проступка, если за первый проступок к сотруднику уже применялось взыскание и оно в установленном порядке не снято;</w:t>
      </w:r>
    </w:p>
    <w:bookmarkEnd w:id="792"/>
    <w:bookmarkStart w:name="z813" w:id="793"/>
    <w:p>
      <w:pPr>
        <w:spacing w:after="0"/>
        <w:ind w:left="0"/>
        <w:jc w:val="both"/>
      </w:pPr>
      <w:r>
        <w:rPr>
          <w:rFonts w:ascii="Times New Roman"/>
          <w:b w:val="false"/>
          <w:i w:val="false"/>
          <w:color w:val="000000"/>
          <w:sz w:val="28"/>
        </w:rPr>
        <w:t>
      3) совершение проступка группой;</w:t>
      </w:r>
    </w:p>
    <w:bookmarkEnd w:id="793"/>
    <w:bookmarkStart w:name="z814" w:id="794"/>
    <w:p>
      <w:pPr>
        <w:spacing w:after="0"/>
        <w:ind w:left="0"/>
        <w:jc w:val="both"/>
      </w:pPr>
      <w:r>
        <w:rPr>
          <w:rFonts w:ascii="Times New Roman"/>
          <w:b w:val="false"/>
          <w:i w:val="false"/>
          <w:color w:val="000000"/>
          <w:sz w:val="28"/>
        </w:rPr>
        <w:t>
      4) вовлечение подчиненного в совершение проступка;</w:t>
      </w:r>
    </w:p>
    <w:bookmarkEnd w:id="794"/>
    <w:bookmarkStart w:name="z815" w:id="795"/>
    <w:p>
      <w:pPr>
        <w:spacing w:after="0"/>
        <w:ind w:left="0"/>
        <w:jc w:val="both"/>
      </w:pPr>
      <w:r>
        <w:rPr>
          <w:rFonts w:ascii="Times New Roman"/>
          <w:b w:val="false"/>
          <w:i w:val="false"/>
          <w:color w:val="000000"/>
          <w:sz w:val="28"/>
        </w:rPr>
        <w:t>
      5) совершение проступка по мотиву национальной, расовой и религиозной ненависти или вражды;</w:t>
      </w:r>
    </w:p>
    <w:bookmarkEnd w:id="795"/>
    <w:bookmarkStart w:name="z816" w:id="796"/>
    <w:p>
      <w:pPr>
        <w:spacing w:after="0"/>
        <w:ind w:left="0"/>
        <w:jc w:val="both"/>
      </w:pPr>
      <w:r>
        <w:rPr>
          <w:rFonts w:ascii="Times New Roman"/>
          <w:b w:val="false"/>
          <w:i w:val="false"/>
          <w:color w:val="000000"/>
          <w:sz w:val="28"/>
        </w:rPr>
        <w:t>
      6) совершение проступка из мести за правомерные действия других лиц, а также с целью скрыть другой проступок или облегчить его совершение;</w:t>
      </w:r>
    </w:p>
    <w:bookmarkEnd w:id="796"/>
    <w:bookmarkStart w:name="z817" w:id="797"/>
    <w:p>
      <w:pPr>
        <w:spacing w:after="0"/>
        <w:ind w:left="0"/>
        <w:jc w:val="both"/>
      </w:pPr>
      <w:r>
        <w:rPr>
          <w:rFonts w:ascii="Times New Roman"/>
          <w:b w:val="false"/>
          <w:i w:val="false"/>
          <w:color w:val="000000"/>
          <w:sz w:val="28"/>
        </w:rPr>
        <w:t>
      7) совершение проступка путем воздействия на должностное лицо или его близких в связи с исполнением им служебных обязанностей;</w:t>
      </w:r>
    </w:p>
    <w:bookmarkEnd w:id="797"/>
    <w:bookmarkStart w:name="z818" w:id="798"/>
    <w:p>
      <w:pPr>
        <w:spacing w:after="0"/>
        <w:ind w:left="0"/>
        <w:jc w:val="both"/>
      </w:pPr>
      <w:r>
        <w:rPr>
          <w:rFonts w:ascii="Times New Roman"/>
          <w:b w:val="false"/>
          <w:i w:val="false"/>
          <w:color w:val="000000"/>
          <w:sz w:val="28"/>
        </w:rPr>
        <w:t>
      8) совершение проступка на дежурстве, службе в суточном наряде, при выполнении специальной задачи, а также при чрезвычайных ситуациях природного или техногенного характера;</w:t>
      </w:r>
    </w:p>
    <w:bookmarkEnd w:id="798"/>
    <w:bookmarkStart w:name="z819" w:id="799"/>
    <w:p>
      <w:pPr>
        <w:spacing w:after="0"/>
        <w:ind w:left="0"/>
        <w:jc w:val="both"/>
      </w:pPr>
      <w:r>
        <w:rPr>
          <w:rFonts w:ascii="Times New Roman"/>
          <w:b w:val="false"/>
          <w:i w:val="false"/>
          <w:color w:val="000000"/>
          <w:sz w:val="28"/>
        </w:rPr>
        <w:t>
      9) совершение проступка в состоянии алкогольного, наркотического, психотропного, токсикоманического опьянения (их аналогов).</w:t>
      </w:r>
    </w:p>
    <w:bookmarkEnd w:id="799"/>
    <w:bookmarkStart w:name="z820" w:id="800"/>
    <w:p>
      <w:pPr>
        <w:spacing w:after="0"/>
        <w:ind w:left="0"/>
        <w:jc w:val="both"/>
      </w:pPr>
      <w:r>
        <w:rPr>
          <w:rFonts w:ascii="Times New Roman"/>
          <w:b w:val="false"/>
          <w:i w:val="false"/>
          <w:color w:val="000000"/>
          <w:sz w:val="28"/>
        </w:rPr>
        <w:t>
      Другие обстоятельства, не упомянутые в настоящем Законе, не могут быть признаны отягчающими дисциплинарную ответственность.</w:t>
      </w:r>
    </w:p>
    <w:bookmarkEnd w:id="800"/>
    <w:bookmarkStart w:name="z821" w:id="801"/>
    <w:p>
      <w:pPr>
        <w:spacing w:after="0"/>
        <w:ind w:left="0"/>
        <w:jc w:val="both"/>
      </w:pPr>
      <w:r>
        <w:rPr>
          <w:rFonts w:ascii="Times New Roman"/>
          <w:b w:val="false"/>
          <w:i w:val="false"/>
          <w:color w:val="000000"/>
          <w:sz w:val="28"/>
        </w:rPr>
        <w:t>
      17. В ходе служебного расследования уполномоченное должностное лицо, которому поручено его проведение, имеет право:</w:t>
      </w:r>
    </w:p>
    <w:bookmarkEnd w:id="801"/>
    <w:bookmarkStart w:name="z822" w:id="802"/>
    <w:p>
      <w:pPr>
        <w:spacing w:after="0"/>
        <w:ind w:left="0"/>
        <w:jc w:val="both"/>
      </w:pPr>
      <w:r>
        <w:rPr>
          <w:rFonts w:ascii="Times New Roman"/>
          <w:b w:val="false"/>
          <w:i w:val="false"/>
          <w:color w:val="000000"/>
          <w:sz w:val="28"/>
        </w:rPr>
        <w:t>
      1) получать письменное объяснение сотрудника, привлекаемого к дисциплинарной ответственности, а также от других лиц;</w:t>
      </w:r>
    </w:p>
    <w:bookmarkEnd w:id="802"/>
    <w:bookmarkStart w:name="z823" w:id="803"/>
    <w:p>
      <w:pPr>
        <w:spacing w:after="0"/>
        <w:ind w:left="0"/>
        <w:jc w:val="both"/>
      </w:pPr>
      <w:r>
        <w:rPr>
          <w:rFonts w:ascii="Times New Roman"/>
          <w:b w:val="false"/>
          <w:i w:val="false"/>
          <w:color w:val="000000"/>
          <w:sz w:val="28"/>
        </w:rPr>
        <w:t>
      2) собирать материалы, подтверждающие виновность сотрудника в совершении проступка;</w:t>
      </w:r>
    </w:p>
    <w:bookmarkEnd w:id="803"/>
    <w:bookmarkStart w:name="z824" w:id="804"/>
    <w:p>
      <w:pPr>
        <w:spacing w:after="0"/>
        <w:ind w:left="0"/>
        <w:jc w:val="both"/>
      </w:pPr>
      <w:r>
        <w:rPr>
          <w:rFonts w:ascii="Times New Roman"/>
          <w:b w:val="false"/>
          <w:i w:val="false"/>
          <w:color w:val="000000"/>
          <w:sz w:val="28"/>
        </w:rPr>
        <w:t>
      3) знакомиться с соответствующими документами, в случае необходимости приобщать их копии к материалам служебного расследования;</w:t>
      </w:r>
    </w:p>
    <w:bookmarkEnd w:id="804"/>
    <w:bookmarkStart w:name="z825" w:id="805"/>
    <w:p>
      <w:pPr>
        <w:spacing w:after="0"/>
        <w:ind w:left="0"/>
        <w:jc w:val="both"/>
      </w:pPr>
      <w:r>
        <w:rPr>
          <w:rFonts w:ascii="Times New Roman"/>
          <w:b w:val="false"/>
          <w:i w:val="false"/>
          <w:color w:val="000000"/>
          <w:sz w:val="28"/>
        </w:rPr>
        <w:t>
      4) получать заключения, пояснения и консультации у специалистов по вопросам, требующим специальных знаний;</w:t>
      </w:r>
    </w:p>
    <w:bookmarkEnd w:id="805"/>
    <w:bookmarkStart w:name="z826" w:id="806"/>
    <w:p>
      <w:pPr>
        <w:spacing w:after="0"/>
        <w:ind w:left="0"/>
        <w:jc w:val="both"/>
      </w:pPr>
      <w:r>
        <w:rPr>
          <w:rFonts w:ascii="Times New Roman"/>
          <w:b w:val="false"/>
          <w:i w:val="false"/>
          <w:color w:val="000000"/>
          <w:sz w:val="28"/>
        </w:rPr>
        <w:t>
      5) выезжать на место, где был совершен проступок.</w:t>
      </w:r>
    </w:p>
    <w:bookmarkEnd w:id="806"/>
    <w:bookmarkStart w:name="z827" w:id="807"/>
    <w:p>
      <w:pPr>
        <w:spacing w:after="0"/>
        <w:ind w:left="0"/>
        <w:jc w:val="both"/>
      </w:pPr>
      <w:r>
        <w:rPr>
          <w:rFonts w:ascii="Times New Roman"/>
          <w:b w:val="false"/>
          <w:i w:val="false"/>
          <w:color w:val="000000"/>
          <w:sz w:val="28"/>
        </w:rPr>
        <w:t>
      18. Сотрудники обязаны оказывать содействие уполномоченному должностному лицу, назначенному для проведения служебного расследования, и несут персональную ответственность за достоверность предоставленных сведений.</w:t>
      </w:r>
    </w:p>
    <w:bookmarkEnd w:id="807"/>
    <w:bookmarkStart w:name="z828" w:id="808"/>
    <w:p>
      <w:pPr>
        <w:spacing w:after="0"/>
        <w:ind w:left="0"/>
        <w:jc w:val="both"/>
      </w:pPr>
      <w:r>
        <w:rPr>
          <w:rFonts w:ascii="Times New Roman"/>
          <w:b w:val="false"/>
          <w:i w:val="false"/>
          <w:color w:val="000000"/>
          <w:sz w:val="28"/>
        </w:rPr>
        <w:t>
      19. Сведения о совершении сотрудником проступка, подтверждающие либо опровергающие факт его совершения, могут быть в любой форме.</w:t>
      </w:r>
    </w:p>
    <w:bookmarkEnd w:id="808"/>
    <w:bookmarkStart w:name="z829" w:id="809"/>
    <w:p>
      <w:pPr>
        <w:spacing w:after="0"/>
        <w:ind w:left="0"/>
        <w:jc w:val="both"/>
      </w:pPr>
      <w:r>
        <w:rPr>
          <w:rFonts w:ascii="Times New Roman"/>
          <w:b w:val="false"/>
          <w:i w:val="false"/>
          <w:color w:val="000000"/>
          <w:sz w:val="28"/>
        </w:rPr>
        <w:t>
      20. Если в ходе служебного расследования выяснится, что проступок сотрудника содержит признаки состава уголовного правонарушения, руководитель немедленно докладывает вышестоящему руководителю.</w:t>
      </w:r>
    </w:p>
    <w:bookmarkEnd w:id="809"/>
    <w:bookmarkStart w:name="z830" w:id="810"/>
    <w:p>
      <w:pPr>
        <w:spacing w:after="0"/>
        <w:ind w:left="0"/>
        <w:jc w:val="both"/>
      </w:pPr>
      <w:r>
        <w:rPr>
          <w:rFonts w:ascii="Times New Roman"/>
          <w:b w:val="false"/>
          <w:i w:val="false"/>
          <w:color w:val="000000"/>
          <w:sz w:val="28"/>
        </w:rPr>
        <w:t>
      21. По окончании служебного расследования составляется заключение о его результатах с выводами и предложениями, которое представляется на утверждение уполномоченному руководителю, назначившему проведение служебного расследования.</w:t>
      </w:r>
    </w:p>
    <w:bookmarkEnd w:id="810"/>
    <w:bookmarkStart w:name="z1233" w:id="811"/>
    <w:p>
      <w:pPr>
        <w:spacing w:after="0"/>
        <w:ind w:left="0"/>
        <w:jc w:val="both"/>
      </w:pPr>
      <w:r>
        <w:rPr>
          <w:rFonts w:ascii="Times New Roman"/>
          <w:b w:val="false"/>
          <w:i w:val="false"/>
          <w:color w:val="000000"/>
          <w:sz w:val="28"/>
        </w:rPr>
        <w:t>
      После утверждения заключения о результатах служебного расследования уполномоченное должностное лицо обязано ознакомить под роспись сотрудника, в отношении которого оно проводилось, с заключением, а также по требованию сотрудника – с материалами служебного расследования.</w:t>
      </w:r>
    </w:p>
    <w:bookmarkEnd w:id="811"/>
    <w:bookmarkStart w:name="z1234" w:id="812"/>
    <w:p>
      <w:pPr>
        <w:spacing w:after="0"/>
        <w:ind w:left="0"/>
        <w:jc w:val="both"/>
      </w:pPr>
      <w:r>
        <w:rPr>
          <w:rFonts w:ascii="Times New Roman"/>
          <w:b w:val="false"/>
          <w:i w:val="false"/>
          <w:color w:val="000000"/>
          <w:sz w:val="28"/>
        </w:rPr>
        <w:t>
      При отказе сотрудника от ознакомления с заключением о результатах служебного расследования составляется соответствующий акт. Его отказ не приостанавливает издание приказа о результатах служебного расследования либо наложении дисциплинарного взыскания.</w:t>
      </w:r>
    </w:p>
    <w:bookmarkEnd w:id="812"/>
    <w:bookmarkStart w:name="z1265" w:id="813"/>
    <w:p>
      <w:pPr>
        <w:spacing w:after="0"/>
        <w:ind w:left="0"/>
        <w:jc w:val="both"/>
      </w:pPr>
      <w:r>
        <w:rPr>
          <w:rFonts w:ascii="Times New Roman"/>
          <w:b w:val="false"/>
          <w:i w:val="false"/>
          <w:color w:val="000000"/>
          <w:sz w:val="28"/>
        </w:rPr>
        <w:t>
      Материалы служебного расследования в отношении высшего офицерского состава, а также ходатайство о рассмотрении вопроса наложения дисциплинарного взыскания в виде снижения в специальном звании на одну ступень направляются Президенту Республики Казахстан.</w:t>
      </w:r>
    </w:p>
    <w:bookmarkEnd w:id="813"/>
    <w:bookmarkStart w:name="z831" w:id="8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 Сотрудник, в отношении которого проводится служебное расследование, вправе:</w:t>
      </w:r>
    </w:p>
    <w:bookmarkEnd w:id="814"/>
    <w:bookmarkStart w:name="z833" w:id="815"/>
    <w:p>
      <w:pPr>
        <w:spacing w:after="0"/>
        <w:ind w:left="0"/>
        <w:jc w:val="both"/>
      </w:pPr>
      <w:r>
        <w:rPr>
          <w:rFonts w:ascii="Times New Roman"/>
          <w:b w:val="false"/>
          <w:i w:val="false"/>
          <w:color w:val="000000"/>
          <w:sz w:val="28"/>
        </w:rPr>
        <w:t>
      1) давать письменное объяснение по существу проводимого служебного расследования;</w:t>
      </w:r>
    </w:p>
    <w:bookmarkEnd w:id="815"/>
    <w:bookmarkStart w:name="z834" w:id="816"/>
    <w:p>
      <w:pPr>
        <w:spacing w:after="0"/>
        <w:ind w:left="0"/>
        <w:jc w:val="both"/>
      </w:pPr>
      <w:r>
        <w:rPr>
          <w:rFonts w:ascii="Times New Roman"/>
          <w:b w:val="false"/>
          <w:i w:val="false"/>
          <w:color w:val="000000"/>
          <w:sz w:val="28"/>
        </w:rPr>
        <w:t>
      2) заявлять ходатайства, представлять доказательства и иные документы;</w:t>
      </w:r>
    </w:p>
    <w:bookmarkEnd w:id="816"/>
    <w:bookmarkStart w:name="z835" w:id="817"/>
    <w:p>
      <w:pPr>
        <w:spacing w:after="0"/>
        <w:ind w:left="0"/>
        <w:jc w:val="both"/>
      </w:pPr>
      <w:r>
        <w:rPr>
          <w:rFonts w:ascii="Times New Roman"/>
          <w:b w:val="false"/>
          <w:i w:val="false"/>
          <w:color w:val="000000"/>
          <w:sz w:val="28"/>
        </w:rPr>
        <w:t>
      3) обжаловать решения и действия (бездействие) сотрудников, проводящих служебное расследование, руководителю специального государственного органа или уполномоченному руководителю, принявшему решение о проведении служебного расследования;</w:t>
      </w:r>
    </w:p>
    <w:bookmarkEnd w:id="817"/>
    <w:bookmarkStart w:name="z836" w:id="818"/>
    <w:p>
      <w:pPr>
        <w:spacing w:after="0"/>
        <w:ind w:left="0"/>
        <w:jc w:val="both"/>
      </w:pPr>
      <w:r>
        <w:rPr>
          <w:rFonts w:ascii="Times New Roman"/>
          <w:b w:val="false"/>
          <w:i w:val="false"/>
          <w:color w:val="000000"/>
          <w:sz w:val="28"/>
        </w:rPr>
        <w:t>
      4) знакомиться по окончании служебного расследования с материалами служебного расследования, если это не противоречит требованиям неразглашения сведений, составляющих государственные секреты и иную охраняемую законом тайну.</w:t>
      </w:r>
    </w:p>
    <w:bookmarkEnd w:id="8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8" w:id="819"/>
    <w:p>
      <w:pPr>
        <w:spacing w:after="0"/>
        <w:ind w:left="0"/>
        <w:jc w:val="both"/>
      </w:pPr>
      <w:r>
        <w:rPr>
          <w:rFonts w:ascii="Times New Roman"/>
          <w:b w:val="false"/>
          <w:i w:val="false"/>
          <w:color w:val="000000"/>
          <w:sz w:val="28"/>
        </w:rPr>
        <w:t>
      24. При отказе сотрудника, в отношении которого ведется служебное расследование, от дачи письменного объяснения составляется соответствующий акт. Его отказ не приостанавливает проведение служебного расследования.</w:t>
      </w:r>
    </w:p>
    <w:bookmarkEnd w:id="8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с изменениями, внесенными законами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 Порядок формирования и работы дисциплинарной комиссии</w:t>
      </w:r>
    </w:p>
    <w:p>
      <w:pPr>
        <w:spacing w:after="0"/>
        <w:ind w:left="0"/>
        <w:jc w:val="both"/>
      </w:pPr>
      <w:r>
        <w:rPr>
          <w:rFonts w:ascii="Times New Roman"/>
          <w:b w:val="false"/>
          <w:i w:val="false"/>
          <w:color w:val="ff0000"/>
          <w:sz w:val="28"/>
        </w:rPr>
        <w:t xml:space="preserve">
      Сноска. Статья 66 исключена Законом РК от 10.06.2026 </w:t>
      </w:r>
      <w:r>
        <w:rPr>
          <w:rFonts w:ascii="Times New Roman"/>
          <w:b w:val="false"/>
          <w:i w:val="false"/>
          <w:color w:val="ff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67. Функции и полномочия дисциплинарной комиссии</w:t>
      </w:r>
    </w:p>
    <w:bookmarkStart w:name="z853" w:id="820"/>
    <w:p>
      <w:pPr>
        <w:spacing w:after="0"/>
        <w:ind w:left="0"/>
        <w:jc w:val="both"/>
      </w:pPr>
      <w:r>
        <w:rPr>
          <w:rFonts w:ascii="Times New Roman"/>
          <w:b w:val="false"/>
          <w:i w:val="false"/>
          <w:color w:val="ff0000"/>
          <w:sz w:val="28"/>
        </w:rPr>
        <w:t xml:space="preserve">
      Сноска. Статья 67 исключена Законом РК от 10.06.2026 </w:t>
      </w:r>
      <w:r>
        <w:rPr>
          <w:rFonts w:ascii="Times New Roman"/>
          <w:b w:val="false"/>
          <w:i w:val="false"/>
          <w:color w:val="ff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820"/>
    <w:p>
      <w:pPr>
        <w:spacing w:after="0"/>
        <w:ind w:left="0"/>
        <w:jc w:val="both"/>
      </w:pPr>
      <w:r>
        <w:rPr>
          <w:rFonts w:ascii="Times New Roman"/>
          <w:b/>
          <w:i w:val="false"/>
          <w:color w:val="000000"/>
          <w:sz w:val="28"/>
        </w:rPr>
        <w:t>Статья 68. Порядок наложения взыскания</w:t>
      </w:r>
    </w:p>
    <w:p>
      <w:pPr>
        <w:spacing w:after="0"/>
        <w:ind w:left="0"/>
        <w:jc w:val="both"/>
      </w:pPr>
      <w:r>
        <w:rPr>
          <w:rFonts w:ascii="Times New Roman"/>
          <w:b w:val="false"/>
          <w:i w:val="false"/>
          <w:color w:val="ff0000"/>
          <w:sz w:val="28"/>
        </w:rPr>
        <w:t xml:space="preserve">
      Сноска. Заголовок статьи 68 - в редакции Закона РК от 23.12.2023 </w:t>
      </w:r>
      <w:r>
        <w:rPr>
          <w:rFonts w:ascii="Times New Roman"/>
          <w:b w:val="false"/>
          <w:i w:val="false"/>
          <w:color w:val="ff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79" w:id="821"/>
    <w:p>
      <w:pPr>
        <w:spacing w:after="0"/>
        <w:ind w:left="0"/>
        <w:jc w:val="both"/>
      </w:pPr>
      <w:r>
        <w:rPr>
          <w:rFonts w:ascii="Times New Roman"/>
          <w:b w:val="false"/>
          <w:i w:val="false"/>
          <w:color w:val="000000"/>
          <w:sz w:val="28"/>
        </w:rPr>
        <w:t>
      1. Уполномоченный руководитель на основании заключения о результатах служебного расследования принимает соответствующее решение о наложении или неналожении взыскания. При этом материалы служебного расследования представляются уполномоченному руководителю по его требованию.</w:t>
      </w:r>
    </w:p>
    <w:bookmarkEnd w:id="821"/>
    <w:bookmarkStart w:name="z880" w:id="822"/>
    <w:p>
      <w:pPr>
        <w:spacing w:after="0"/>
        <w:ind w:left="0"/>
        <w:jc w:val="both"/>
      </w:pPr>
      <w:r>
        <w:rPr>
          <w:rFonts w:ascii="Times New Roman"/>
          <w:b w:val="false"/>
          <w:i w:val="false"/>
          <w:color w:val="000000"/>
          <w:sz w:val="28"/>
        </w:rPr>
        <w:t>
      2. По результатам служебного расследования уполномоченный руководитель обязан разработать и реализовать мероприятия по предупреждению правонарушений путем издания приказа, ответственным за подготовку которого является должностное уполномоченное лицо, назначенное для проведения служебного расследования.</w:t>
      </w:r>
    </w:p>
    <w:bookmarkEnd w:id="822"/>
    <w:bookmarkStart w:name="z881" w:id="823"/>
    <w:p>
      <w:pPr>
        <w:spacing w:after="0"/>
        <w:ind w:left="0"/>
        <w:jc w:val="both"/>
      </w:pPr>
      <w:r>
        <w:rPr>
          <w:rFonts w:ascii="Times New Roman"/>
          <w:b w:val="false"/>
          <w:i w:val="false"/>
          <w:color w:val="000000"/>
          <w:sz w:val="28"/>
        </w:rPr>
        <w:t>
      3. Наложение дисциплинарного взыскания (за исключением случаев, не терпящих отлагательства) на сотрудника, совершившего проступок, производится не раньше, чем через трое суток с момента обнаружения проступка, чтобы лучше выявить обстоятельства нарушения служебной дисциплины.</w:t>
      </w:r>
    </w:p>
    <w:bookmarkEnd w:id="823"/>
    <w:bookmarkStart w:name="z882" w:id="824"/>
    <w:p>
      <w:pPr>
        <w:spacing w:after="0"/>
        <w:ind w:left="0"/>
        <w:jc w:val="both"/>
      </w:pPr>
      <w:r>
        <w:rPr>
          <w:rFonts w:ascii="Times New Roman"/>
          <w:b w:val="false"/>
          <w:i w:val="false"/>
          <w:color w:val="000000"/>
          <w:sz w:val="28"/>
        </w:rPr>
        <w:t>
      4. Взыскание налагается не позднее одного месяца со дня обнаружения проступка и не позднее шести месяцев со дня его совершения, если иное не установлено настоящим пунктом.</w:t>
      </w:r>
    </w:p>
    <w:bookmarkEnd w:id="824"/>
    <w:bookmarkStart w:name="z1235" w:id="825"/>
    <w:p>
      <w:pPr>
        <w:spacing w:after="0"/>
        <w:ind w:left="0"/>
        <w:jc w:val="both"/>
      </w:pPr>
      <w:r>
        <w:rPr>
          <w:rFonts w:ascii="Times New Roman"/>
          <w:b w:val="false"/>
          <w:i w:val="false"/>
          <w:color w:val="000000"/>
          <w:sz w:val="28"/>
        </w:rPr>
        <w:t>
      Днем обнаружения проступка считается день, когда уполномоченному руководителю стало известно о совершении проступка.</w:t>
      </w:r>
    </w:p>
    <w:bookmarkEnd w:id="825"/>
    <w:bookmarkStart w:name="z1236" w:id="826"/>
    <w:p>
      <w:pPr>
        <w:spacing w:after="0"/>
        <w:ind w:left="0"/>
        <w:jc w:val="both"/>
      </w:pPr>
      <w:r>
        <w:rPr>
          <w:rFonts w:ascii="Times New Roman"/>
          <w:b w:val="false"/>
          <w:i w:val="false"/>
          <w:color w:val="000000"/>
          <w:sz w:val="28"/>
        </w:rPr>
        <w:t>
      В случае прекращения уголовного дела, но при наличии в действиях сотрудника признаков проступка, административного правонарушения взыскание налагается не позднее одного месяца со дня прекращения уголовного дела.</w:t>
      </w:r>
    </w:p>
    <w:bookmarkEnd w:id="826"/>
    <w:bookmarkStart w:name="z1237" w:id="827"/>
    <w:p>
      <w:pPr>
        <w:spacing w:after="0"/>
        <w:ind w:left="0"/>
        <w:jc w:val="both"/>
      </w:pPr>
      <w:r>
        <w:rPr>
          <w:rFonts w:ascii="Times New Roman"/>
          <w:b w:val="false"/>
          <w:i w:val="false"/>
          <w:color w:val="000000"/>
          <w:sz w:val="28"/>
        </w:rPr>
        <w:t>
      Взыскание за нарушение бюджетного законодательства Республики Казахстан налагается не позднее трех месяцев со дня обнаружения проступка и не может быть наложено позднее одного года со дня совершения проступка.</w:t>
      </w:r>
    </w:p>
    <w:bookmarkEnd w:id="827"/>
    <w:bookmarkStart w:name="z1238" w:id="828"/>
    <w:p>
      <w:pPr>
        <w:spacing w:after="0"/>
        <w:ind w:left="0"/>
        <w:jc w:val="both"/>
      </w:pPr>
      <w:r>
        <w:rPr>
          <w:rFonts w:ascii="Times New Roman"/>
          <w:b w:val="false"/>
          <w:i w:val="false"/>
          <w:color w:val="000000"/>
          <w:sz w:val="28"/>
        </w:rPr>
        <w:t>
      Течение срока наложения взыскания приостанавливается в случаях:</w:t>
      </w:r>
    </w:p>
    <w:bookmarkEnd w:id="828"/>
    <w:bookmarkStart w:name="z1239" w:id="829"/>
    <w:p>
      <w:pPr>
        <w:spacing w:after="0"/>
        <w:ind w:left="0"/>
        <w:jc w:val="both"/>
      </w:pPr>
      <w:r>
        <w:rPr>
          <w:rFonts w:ascii="Times New Roman"/>
          <w:b w:val="false"/>
          <w:i w:val="false"/>
          <w:color w:val="000000"/>
          <w:sz w:val="28"/>
        </w:rPr>
        <w:t>
      1) временной нетрудоспособности сотрудника;</w:t>
      </w:r>
    </w:p>
    <w:bookmarkEnd w:id="829"/>
    <w:bookmarkStart w:name="z1240" w:id="830"/>
    <w:p>
      <w:pPr>
        <w:spacing w:after="0"/>
        <w:ind w:left="0"/>
        <w:jc w:val="both"/>
      </w:pPr>
      <w:r>
        <w:rPr>
          <w:rFonts w:ascii="Times New Roman"/>
          <w:b w:val="false"/>
          <w:i w:val="false"/>
          <w:color w:val="000000"/>
          <w:sz w:val="28"/>
        </w:rPr>
        <w:t>
      2) нахождения сотрудника в отпуске или командировке;</w:t>
      </w:r>
    </w:p>
    <w:bookmarkEnd w:id="830"/>
    <w:bookmarkStart w:name="z1241" w:id="831"/>
    <w:p>
      <w:pPr>
        <w:spacing w:after="0"/>
        <w:ind w:left="0"/>
        <w:jc w:val="both"/>
      </w:pPr>
      <w:r>
        <w:rPr>
          <w:rFonts w:ascii="Times New Roman"/>
          <w:b w:val="false"/>
          <w:i w:val="false"/>
          <w:color w:val="000000"/>
          <w:sz w:val="28"/>
        </w:rPr>
        <w:t>
      3) нахождения сотрудника на подготовке, переподготовке, курсах повышения квалификации и стажировке;</w:t>
      </w:r>
    </w:p>
    <w:bookmarkEnd w:id="831"/>
    <w:bookmarkStart w:name="z1242" w:id="832"/>
    <w:p>
      <w:pPr>
        <w:spacing w:after="0"/>
        <w:ind w:left="0"/>
        <w:jc w:val="both"/>
      </w:pPr>
      <w:r>
        <w:rPr>
          <w:rFonts w:ascii="Times New Roman"/>
          <w:b w:val="false"/>
          <w:i w:val="false"/>
          <w:color w:val="000000"/>
          <w:sz w:val="28"/>
        </w:rPr>
        <w:t>
      4) обжалования сотрудником в судебном порядке актов о совершении им проступка.</w:t>
      </w:r>
    </w:p>
    <w:bookmarkEnd w:id="832"/>
    <w:bookmarkStart w:name="z1266" w:id="833"/>
    <w:p>
      <w:pPr>
        <w:spacing w:after="0"/>
        <w:ind w:left="0"/>
        <w:jc w:val="both"/>
      </w:pPr>
      <w:r>
        <w:rPr>
          <w:rFonts w:ascii="Times New Roman"/>
          <w:b w:val="false"/>
          <w:i w:val="false"/>
          <w:color w:val="000000"/>
          <w:sz w:val="28"/>
        </w:rPr>
        <w:t>
      5) направления материалов служебного расследования Президенту Республики Казахстан в отношении высшего офицерского состава для рассмотрения вопроса о наложении дисциплинарного взыскания в виде снижения в специальном звании на одну ступень.</w:t>
      </w:r>
    </w:p>
    <w:bookmarkEnd w:id="833"/>
    <w:bookmarkStart w:name="z887" w:id="834"/>
    <w:p>
      <w:pPr>
        <w:spacing w:after="0"/>
        <w:ind w:left="0"/>
        <w:jc w:val="both"/>
      </w:pPr>
      <w:r>
        <w:rPr>
          <w:rFonts w:ascii="Times New Roman"/>
          <w:b w:val="false"/>
          <w:i w:val="false"/>
          <w:color w:val="000000"/>
          <w:sz w:val="28"/>
        </w:rPr>
        <w:t>
      5. За упущения в службе, организации профессионально-служебной подготовки и воспитательного процесса к сотрудникам, прибывшим для прохождения службы после окончания военного, специального учебного заведения или организации образования иностранного государства, меры дисциплинарной ответственности разрешается применять не ранее чем через шесть месяцев после вступления в должность.</w:t>
      </w:r>
    </w:p>
    <w:bookmarkEnd w:id="834"/>
    <w:bookmarkStart w:name="z888" w:id="835"/>
    <w:p>
      <w:pPr>
        <w:spacing w:after="0"/>
        <w:ind w:left="0"/>
        <w:jc w:val="both"/>
      </w:pPr>
      <w:r>
        <w:rPr>
          <w:rFonts w:ascii="Times New Roman"/>
          <w:b w:val="false"/>
          <w:i w:val="false"/>
          <w:color w:val="000000"/>
          <w:sz w:val="28"/>
        </w:rPr>
        <w:t>
      6. При совместном выполнении отдельных задач сотрудниками, не подчиненными друг другу, когда их служебные взаимоотношения не определены уполномоченным руководителем, старший из них по должности, а при равных должностях старший по специальному званию является руководителем и пользуется дисциплинарными правами, предоставленными ему по занимаемой должности.</w:t>
      </w:r>
    </w:p>
    <w:bookmarkEnd w:id="8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18.11.2015 </w:t>
      </w:r>
      <w:r>
        <w:rPr>
          <w:rFonts w:ascii="Times New Roman"/>
          <w:b w:val="false"/>
          <w:i w:val="false"/>
          <w:color w:val="ff0000"/>
          <w:sz w:val="28"/>
        </w:rPr>
        <w:t>№ 411-V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 Порядок объявления взысканий</w:t>
      </w:r>
    </w:p>
    <w:bookmarkStart w:name="z890" w:id="836"/>
    <w:p>
      <w:pPr>
        <w:spacing w:after="0"/>
        <w:ind w:left="0"/>
        <w:jc w:val="both"/>
      </w:pPr>
      <w:r>
        <w:rPr>
          <w:rFonts w:ascii="Times New Roman"/>
          <w:b w:val="false"/>
          <w:i w:val="false"/>
          <w:color w:val="ff0000"/>
          <w:sz w:val="28"/>
        </w:rPr>
        <w:t xml:space="preserve">
      1. Исключен Законом РК от 23.12.2023 </w:t>
      </w:r>
      <w:r>
        <w:rPr>
          <w:rFonts w:ascii="Times New Roman"/>
          <w:b w:val="false"/>
          <w:i w:val="false"/>
          <w:color w:val="ff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836"/>
    <w:bookmarkStart w:name="z891" w:id="837"/>
    <w:p>
      <w:pPr>
        <w:spacing w:after="0"/>
        <w:ind w:left="0"/>
        <w:jc w:val="both"/>
      </w:pPr>
      <w:r>
        <w:rPr>
          <w:rFonts w:ascii="Times New Roman"/>
          <w:b w:val="false"/>
          <w:i w:val="false"/>
          <w:color w:val="000000"/>
          <w:sz w:val="28"/>
        </w:rPr>
        <w:t>
      2. Приказ о наложении дисциплинарного взыскания объявляется сотруднику, привлеченному к дисциплинарной ответственности, под роспись в течение трех рабочих дней со дня издания.</w:t>
      </w:r>
    </w:p>
    <w:bookmarkEnd w:id="837"/>
    <w:bookmarkStart w:name="z892" w:id="838"/>
    <w:p>
      <w:pPr>
        <w:spacing w:after="0"/>
        <w:ind w:left="0"/>
        <w:jc w:val="both"/>
      </w:pPr>
      <w:r>
        <w:rPr>
          <w:rFonts w:ascii="Times New Roman"/>
          <w:b w:val="false"/>
          <w:i w:val="false"/>
          <w:color w:val="000000"/>
          <w:sz w:val="28"/>
        </w:rPr>
        <w:t>
      3. Отказ в ознакомлении с приказом о наложении дисциплинарного взыскания оформляется актом, который составляется кадровым подразделением специального государственного органа и приобщается к материалам служебного расследования.</w:t>
      </w:r>
    </w:p>
    <w:bookmarkEnd w:id="838"/>
    <w:bookmarkStart w:name="z893" w:id="839"/>
    <w:p>
      <w:pPr>
        <w:spacing w:after="0"/>
        <w:ind w:left="0"/>
        <w:jc w:val="both"/>
      </w:pPr>
      <w:r>
        <w:rPr>
          <w:rFonts w:ascii="Times New Roman"/>
          <w:b w:val="false"/>
          <w:i w:val="false"/>
          <w:color w:val="000000"/>
          <w:sz w:val="28"/>
        </w:rPr>
        <w:t>
      4. При объявлении о наложенном взыскании старшим офицерам могут присутствовать только их руководители, а также старшие и высшие офицеры, высшим офицерам – их руководители и высшие офицеры.</w:t>
      </w:r>
    </w:p>
    <w:bookmarkEnd w:id="839"/>
    <w:bookmarkStart w:name="z894" w:id="840"/>
    <w:p>
      <w:pPr>
        <w:spacing w:after="0"/>
        <w:ind w:left="0"/>
        <w:jc w:val="both"/>
      </w:pPr>
      <w:r>
        <w:rPr>
          <w:rFonts w:ascii="Times New Roman"/>
          <w:b w:val="false"/>
          <w:i w:val="false"/>
          <w:color w:val="000000"/>
          <w:sz w:val="28"/>
        </w:rPr>
        <w:t>
      5. Объявлять дисциплинарные взыскания уполномоченным руководителям и их заместителям в присутствии подчиненных запрещается.</w:t>
      </w:r>
    </w:p>
    <w:bookmarkEnd w:id="840"/>
    <w:bookmarkStart w:name="z895" w:id="841"/>
    <w:p>
      <w:pPr>
        <w:spacing w:after="0"/>
        <w:ind w:left="0"/>
        <w:jc w:val="both"/>
      </w:pPr>
      <w:r>
        <w:rPr>
          <w:rFonts w:ascii="Times New Roman"/>
          <w:b w:val="false"/>
          <w:i w:val="false"/>
          <w:color w:val="000000"/>
          <w:sz w:val="28"/>
        </w:rPr>
        <w:t>
      6. При объявлении взыскания сотруднику указывается причина, повлекшая наказание, и в чем состоит правонарушение.</w:t>
      </w:r>
    </w:p>
    <w:bookmarkEnd w:id="8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с изменениями, внесенными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 Снятие взыскания</w:t>
      </w:r>
    </w:p>
    <w:bookmarkStart w:name="z897" w:id="842"/>
    <w:p>
      <w:pPr>
        <w:spacing w:after="0"/>
        <w:ind w:left="0"/>
        <w:jc w:val="both"/>
      </w:pPr>
      <w:r>
        <w:rPr>
          <w:rFonts w:ascii="Times New Roman"/>
          <w:b w:val="false"/>
          <w:i w:val="false"/>
          <w:color w:val="000000"/>
          <w:sz w:val="28"/>
        </w:rPr>
        <w:t>
      1. Сотрудник считается не имеющим взысканий:</w:t>
      </w:r>
    </w:p>
    <w:bookmarkEnd w:id="842"/>
    <w:bookmarkStart w:name="z898" w:id="843"/>
    <w:p>
      <w:pPr>
        <w:spacing w:after="0"/>
        <w:ind w:left="0"/>
        <w:jc w:val="both"/>
      </w:pPr>
      <w:r>
        <w:rPr>
          <w:rFonts w:ascii="Times New Roman"/>
          <w:b w:val="false"/>
          <w:i w:val="false"/>
          <w:color w:val="000000"/>
          <w:sz w:val="28"/>
        </w:rPr>
        <w:t>
      1) после их снятия соответствующим уполномоченным руководителем в порядке поощрения до истечения шести месяцев со дня наложения на него последнего взыскания;</w:t>
      </w:r>
    </w:p>
    <w:bookmarkEnd w:id="843"/>
    <w:bookmarkStart w:name="z899" w:id="844"/>
    <w:p>
      <w:pPr>
        <w:spacing w:after="0"/>
        <w:ind w:left="0"/>
        <w:jc w:val="both"/>
      </w:pPr>
      <w:r>
        <w:rPr>
          <w:rFonts w:ascii="Times New Roman"/>
          <w:b w:val="false"/>
          <w:i w:val="false"/>
          <w:color w:val="000000"/>
          <w:sz w:val="28"/>
        </w:rPr>
        <w:t xml:space="preserve">
      2) по истечении шести месяцев со дня наложения на него последнего взыскания, за исключением случаев, предусмотренных частями первой и второй </w:t>
      </w:r>
      <w:r>
        <w:rPr>
          <w:rFonts w:ascii="Times New Roman"/>
          <w:b w:val="false"/>
          <w:i w:val="false"/>
          <w:color w:val="000000"/>
          <w:sz w:val="28"/>
        </w:rPr>
        <w:t>пункта 2</w:t>
      </w:r>
      <w:r>
        <w:rPr>
          <w:rFonts w:ascii="Times New Roman"/>
          <w:b w:val="false"/>
          <w:i w:val="false"/>
          <w:color w:val="000000"/>
          <w:sz w:val="28"/>
        </w:rPr>
        <w:t xml:space="preserve"> статьи 28 настоящего Закона.</w:t>
      </w:r>
    </w:p>
    <w:bookmarkEnd w:id="844"/>
    <w:bookmarkStart w:name="z900" w:id="845"/>
    <w:p>
      <w:pPr>
        <w:spacing w:after="0"/>
        <w:ind w:left="0"/>
        <w:jc w:val="both"/>
      </w:pPr>
      <w:r>
        <w:rPr>
          <w:rFonts w:ascii="Times New Roman"/>
          <w:b w:val="false"/>
          <w:i w:val="false"/>
          <w:color w:val="000000"/>
          <w:sz w:val="28"/>
        </w:rPr>
        <w:t>
      2. Снятие взыскания в порядке поощрения производится путем издания приказа уполномоченного руководителя или вышестоящего руководителя.</w:t>
      </w:r>
    </w:p>
    <w:bookmarkEnd w:id="845"/>
    <w:bookmarkStart w:name="z901" w:id="846"/>
    <w:p>
      <w:pPr>
        <w:spacing w:after="0"/>
        <w:ind w:left="0"/>
        <w:jc w:val="both"/>
      </w:pPr>
      <w:r>
        <w:rPr>
          <w:rFonts w:ascii="Times New Roman"/>
          <w:b w:val="false"/>
          <w:i w:val="false"/>
          <w:color w:val="000000"/>
          <w:sz w:val="28"/>
        </w:rPr>
        <w:t>
      3. Для снятия в порядке поощрения с подчиненного взыскания, ранее наложенного вышестоящим руководителем, непосредственный руководитель сотрудника вносит соответствующее ходатайство.</w:t>
      </w:r>
    </w:p>
    <w:bookmarkEnd w:id="846"/>
    <w:bookmarkStart w:name="z902" w:id="847"/>
    <w:p>
      <w:pPr>
        <w:spacing w:after="0"/>
        <w:ind w:left="0"/>
        <w:jc w:val="both"/>
      </w:pPr>
      <w:r>
        <w:rPr>
          <w:rFonts w:ascii="Times New Roman"/>
          <w:b w:val="false"/>
          <w:i w:val="false"/>
          <w:color w:val="000000"/>
          <w:sz w:val="28"/>
        </w:rPr>
        <w:t>
      Уполномоченный руководитель обязан рассмотреть данное ходатайство в срок не позднее десяти календарных дней со дня его получения.</w:t>
      </w:r>
    </w:p>
    <w:bookmarkEnd w:id="847"/>
    <w:bookmarkStart w:name="z903" w:id="848"/>
    <w:p>
      <w:pPr>
        <w:spacing w:after="0"/>
        <w:ind w:left="0"/>
        <w:jc w:val="both"/>
      </w:pPr>
      <w:r>
        <w:rPr>
          <w:rFonts w:ascii="Times New Roman"/>
          <w:b w:val="false"/>
          <w:i w:val="false"/>
          <w:color w:val="000000"/>
          <w:sz w:val="28"/>
        </w:rPr>
        <w:t>
      4. Взыскание, не снятое ко дню увольнения со службы сотрудника, считается снятым со дня увольнения его со службы.</w:t>
      </w:r>
    </w:p>
    <w:bookmarkEnd w:id="848"/>
    <w:bookmarkStart w:name="z904" w:id="849"/>
    <w:p>
      <w:pPr>
        <w:spacing w:after="0"/>
        <w:ind w:left="0"/>
        <w:jc w:val="both"/>
      </w:pPr>
      <w:r>
        <w:rPr>
          <w:rFonts w:ascii="Times New Roman"/>
          <w:b w:val="false"/>
          <w:i w:val="false"/>
          <w:color w:val="000000"/>
          <w:sz w:val="28"/>
        </w:rPr>
        <w:t>
      5. Снятие взысканий оформляется соответствующей записью в личном деле сотрудника.</w:t>
      </w:r>
    </w:p>
    <w:bookmarkEnd w:id="849"/>
    <w:bookmarkStart w:name="z905" w:id="850"/>
    <w:p>
      <w:pPr>
        <w:spacing w:after="0"/>
        <w:ind w:left="0"/>
        <w:jc w:val="both"/>
      </w:pPr>
      <w:r>
        <w:rPr>
          <w:rFonts w:ascii="Times New Roman"/>
          <w:b w:val="false"/>
          <w:i w:val="false"/>
          <w:color w:val="000000"/>
          <w:sz w:val="28"/>
        </w:rPr>
        <w:t xml:space="preserve">
      6. Если наложенное на сотрудника взыскание не было снято в порядке поощрения, по истечении шести месяцев в соответствующей графе раздела "Взыскания" делается отметка о том, что по истечении срока взыскание снято. </w:t>
      </w:r>
    </w:p>
    <w:bookmarkEnd w:id="8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 с изменениями, внесенными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законами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 Гарантии прав сотрудников при привлечении их к дисциплинарной ответственности</w:t>
      </w:r>
    </w:p>
    <w:bookmarkStart w:name="z907" w:id="851"/>
    <w:p>
      <w:pPr>
        <w:spacing w:after="0"/>
        <w:ind w:left="0"/>
        <w:jc w:val="both"/>
      </w:pPr>
      <w:r>
        <w:rPr>
          <w:rFonts w:ascii="Times New Roman"/>
          <w:b w:val="false"/>
          <w:i w:val="false"/>
          <w:color w:val="000000"/>
          <w:sz w:val="28"/>
        </w:rPr>
        <w:t>
      1. Не допускается привлечение сотрудника к дисциплинарной ответственности:</w:t>
      </w:r>
    </w:p>
    <w:bookmarkEnd w:id="851"/>
    <w:bookmarkStart w:name="z908" w:id="852"/>
    <w:p>
      <w:pPr>
        <w:spacing w:after="0"/>
        <w:ind w:left="0"/>
        <w:jc w:val="both"/>
      </w:pPr>
      <w:r>
        <w:rPr>
          <w:rFonts w:ascii="Times New Roman"/>
          <w:b w:val="false"/>
          <w:i w:val="false"/>
          <w:color w:val="000000"/>
          <w:sz w:val="28"/>
        </w:rPr>
        <w:t>
      1) в случае отсутствия факта проступка;</w:t>
      </w:r>
    </w:p>
    <w:bookmarkEnd w:id="852"/>
    <w:bookmarkStart w:name="z909" w:id="853"/>
    <w:p>
      <w:pPr>
        <w:spacing w:after="0"/>
        <w:ind w:left="0"/>
        <w:jc w:val="both"/>
      </w:pPr>
      <w:r>
        <w:rPr>
          <w:rFonts w:ascii="Times New Roman"/>
          <w:b w:val="false"/>
          <w:i w:val="false"/>
          <w:color w:val="000000"/>
          <w:sz w:val="28"/>
        </w:rPr>
        <w:t>
      2) если его действие (бездействие) не является противоправным;</w:t>
      </w:r>
    </w:p>
    <w:bookmarkEnd w:id="853"/>
    <w:bookmarkStart w:name="z910" w:id="854"/>
    <w:p>
      <w:pPr>
        <w:spacing w:after="0"/>
        <w:ind w:left="0"/>
        <w:jc w:val="both"/>
      </w:pPr>
      <w:r>
        <w:rPr>
          <w:rFonts w:ascii="Times New Roman"/>
          <w:b w:val="false"/>
          <w:i w:val="false"/>
          <w:color w:val="000000"/>
          <w:sz w:val="28"/>
        </w:rPr>
        <w:t>
      3) повторно за один и тот же дисциплинарный проступок;</w:t>
      </w:r>
    </w:p>
    <w:bookmarkEnd w:id="854"/>
    <w:bookmarkStart w:name="z911" w:id="855"/>
    <w:p>
      <w:pPr>
        <w:spacing w:after="0"/>
        <w:ind w:left="0"/>
        <w:jc w:val="both"/>
      </w:pPr>
      <w:r>
        <w:rPr>
          <w:rFonts w:ascii="Times New Roman"/>
          <w:b w:val="false"/>
          <w:i w:val="false"/>
          <w:color w:val="000000"/>
          <w:sz w:val="28"/>
        </w:rPr>
        <w:t>
      4) по истечении срока давности привлечения к дисциплинарной ответственности, установленного настоящим Законом и законодательством Республики Казахстан;</w:t>
      </w:r>
    </w:p>
    <w:bookmarkEnd w:id="855"/>
    <w:bookmarkStart w:name="z1255" w:id="856"/>
    <w:p>
      <w:pPr>
        <w:spacing w:after="0"/>
        <w:ind w:left="0"/>
        <w:jc w:val="both"/>
      </w:pPr>
      <w:r>
        <w:rPr>
          <w:rFonts w:ascii="Times New Roman"/>
          <w:b w:val="false"/>
          <w:i w:val="false"/>
          <w:color w:val="000000"/>
          <w:sz w:val="28"/>
        </w:rPr>
        <w:t>
      4-1) в период его временной нетрудоспособности;</w:t>
      </w:r>
    </w:p>
    <w:bookmarkEnd w:id="856"/>
    <w:bookmarkStart w:name="z1256" w:id="857"/>
    <w:p>
      <w:pPr>
        <w:spacing w:after="0"/>
        <w:ind w:left="0"/>
        <w:jc w:val="both"/>
      </w:pPr>
      <w:r>
        <w:rPr>
          <w:rFonts w:ascii="Times New Roman"/>
          <w:b w:val="false"/>
          <w:i w:val="false"/>
          <w:color w:val="000000"/>
          <w:sz w:val="28"/>
        </w:rPr>
        <w:t>
      4-2) в период его нахождения в отпуске или командировке;</w:t>
      </w:r>
    </w:p>
    <w:bookmarkEnd w:id="857"/>
    <w:bookmarkStart w:name="z1257" w:id="858"/>
    <w:p>
      <w:pPr>
        <w:spacing w:after="0"/>
        <w:ind w:left="0"/>
        <w:jc w:val="both"/>
      </w:pPr>
      <w:r>
        <w:rPr>
          <w:rFonts w:ascii="Times New Roman"/>
          <w:b w:val="false"/>
          <w:i w:val="false"/>
          <w:color w:val="000000"/>
          <w:sz w:val="28"/>
        </w:rPr>
        <w:t>
      4-3) в случае его нахождения на подготовке, переподготовке, курсах повышения квалификации и стажировке;</w:t>
      </w:r>
    </w:p>
    <w:bookmarkEnd w:id="858"/>
    <w:bookmarkStart w:name="z912" w:id="859"/>
    <w:p>
      <w:pPr>
        <w:spacing w:after="0"/>
        <w:ind w:left="0"/>
        <w:jc w:val="both"/>
      </w:pPr>
      <w:r>
        <w:rPr>
          <w:rFonts w:ascii="Times New Roman"/>
          <w:b w:val="false"/>
          <w:i w:val="false"/>
          <w:color w:val="000000"/>
          <w:sz w:val="28"/>
        </w:rPr>
        <w:t>
      5) в случае исключения его из списков личного состава в связи с увольнением со службы.</w:t>
      </w:r>
    </w:p>
    <w:bookmarkEnd w:id="859"/>
    <w:bookmarkStart w:name="z913" w:id="860"/>
    <w:p>
      <w:pPr>
        <w:spacing w:after="0"/>
        <w:ind w:left="0"/>
        <w:jc w:val="both"/>
      </w:pPr>
      <w:r>
        <w:rPr>
          <w:rFonts w:ascii="Times New Roman"/>
          <w:b w:val="false"/>
          <w:i w:val="false"/>
          <w:color w:val="000000"/>
          <w:sz w:val="28"/>
        </w:rPr>
        <w:t>
      2. В случае несогласия сотрудника с приказом о привлечении к дисциплинарной ответственности он вправе в бумажной форме или форме электронного документа обжаловать этот приказ в вышестоящее подразделение специального государственного органа или суд в соответствии с законами Республики Казахстан, но не позднее одного месяца со дня письменного ознакомления с приказом или выпиской из него.</w:t>
      </w:r>
    </w:p>
    <w:bookmarkEnd w:id="8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915" w:id="861"/>
    <w:p>
      <w:pPr>
        <w:spacing w:after="0"/>
        <w:ind w:left="0"/>
        <w:jc w:val="both"/>
      </w:pPr>
      <w:r>
        <w:rPr>
          <w:rFonts w:ascii="Times New Roman"/>
          <w:b w:val="false"/>
          <w:i w:val="false"/>
          <w:color w:val="000000"/>
          <w:sz w:val="28"/>
        </w:rPr>
        <w:t>
      4. Руководитель вышестоящего подразделения специального государственного органа по результатам рассмотрения жалобы в месячный срок обязан вынести одно из следующих решений:</w:t>
      </w:r>
    </w:p>
    <w:bookmarkEnd w:id="861"/>
    <w:bookmarkStart w:name="z916" w:id="862"/>
    <w:p>
      <w:pPr>
        <w:spacing w:after="0"/>
        <w:ind w:left="0"/>
        <w:jc w:val="both"/>
      </w:pPr>
      <w:r>
        <w:rPr>
          <w:rFonts w:ascii="Times New Roman"/>
          <w:b w:val="false"/>
          <w:i w:val="false"/>
          <w:color w:val="000000"/>
          <w:sz w:val="28"/>
        </w:rPr>
        <w:t>
      1) об оставлении приказа о привлечении сотрудника к дисциплинарной ответственности без изменения;</w:t>
      </w:r>
    </w:p>
    <w:bookmarkEnd w:id="862"/>
    <w:bookmarkStart w:name="z917" w:id="863"/>
    <w:p>
      <w:pPr>
        <w:spacing w:after="0"/>
        <w:ind w:left="0"/>
        <w:jc w:val="both"/>
      </w:pPr>
      <w:r>
        <w:rPr>
          <w:rFonts w:ascii="Times New Roman"/>
          <w:b w:val="false"/>
          <w:i w:val="false"/>
          <w:color w:val="000000"/>
          <w:sz w:val="28"/>
        </w:rPr>
        <w:t>
      2) об отмене приказа о привлечении сотрудника к дисциплинарной ответственности, вынесенного с нарушениями требований настоящего Закона, и привлечении к ответственности уполномоченного руководителя, незаконно наложившего взыскание;</w:t>
      </w:r>
    </w:p>
    <w:bookmarkEnd w:id="863"/>
    <w:bookmarkStart w:name="z918" w:id="864"/>
    <w:p>
      <w:pPr>
        <w:spacing w:after="0"/>
        <w:ind w:left="0"/>
        <w:jc w:val="both"/>
      </w:pPr>
      <w:r>
        <w:rPr>
          <w:rFonts w:ascii="Times New Roman"/>
          <w:b w:val="false"/>
          <w:i w:val="false"/>
          <w:color w:val="000000"/>
          <w:sz w:val="28"/>
        </w:rPr>
        <w:t>
      3) об издании нового приказа о наложении более строгого взыскания, если взыскание вынесено с соблюдением требований настоящего Закона, но не соответствует тяжести совершенного проступка.</w:t>
      </w:r>
    </w:p>
    <w:bookmarkEnd w:id="864"/>
    <w:bookmarkStart w:name="z919" w:id="865"/>
    <w:p>
      <w:pPr>
        <w:spacing w:after="0"/>
        <w:ind w:left="0"/>
        <w:jc w:val="both"/>
      </w:pPr>
      <w:r>
        <w:rPr>
          <w:rFonts w:ascii="Times New Roman"/>
          <w:b w:val="false"/>
          <w:i w:val="false"/>
          <w:color w:val="000000"/>
          <w:sz w:val="28"/>
        </w:rPr>
        <w:t>
      5. Обжалование решения о наложении взыскания не приостанавливает приведения его в исполнение.</w:t>
      </w:r>
    </w:p>
    <w:bookmarkEnd w:id="8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 с изменениями, внесенными законами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1" w:id="866"/>
    <w:p>
      <w:pPr>
        <w:spacing w:after="0"/>
        <w:ind w:left="0"/>
        <w:jc w:val="left"/>
      </w:pPr>
      <w:r>
        <w:rPr>
          <w:rFonts w:ascii="Times New Roman"/>
          <w:b/>
          <w:i w:val="false"/>
          <w:color w:val="000000"/>
        </w:rPr>
        <w:t xml:space="preserve"> Глава 9. ДЕНЕЖНОЕ ОБЕСПЕЧЕНИЕ И СОЦИАЛЬНАЯ ЗАЩИТА СОТРУДНИКОВ</w:t>
      </w:r>
    </w:p>
    <w:bookmarkEnd w:id="866"/>
    <w:p>
      <w:pPr>
        <w:spacing w:after="0"/>
        <w:ind w:left="0"/>
        <w:jc w:val="both"/>
      </w:pPr>
      <w:r>
        <w:rPr>
          <w:rFonts w:ascii="Times New Roman"/>
          <w:b/>
          <w:i w:val="false"/>
          <w:color w:val="000000"/>
          <w:sz w:val="28"/>
        </w:rPr>
        <w:t>Статья 72. Денежное обеспечение сотрудников</w:t>
      </w:r>
    </w:p>
    <w:bookmarkStart w:name="z923" w:id="867"/>
    <w:p>
      <w:pPr>
        <w:spacing w:after="0"/>
        <w:ind w:left="0"/>
        <w:jc w:val="both"/>
      </w:pPr>
      <w:r>
        <w:rPr>
          <w:rFonts w:ascii="Times New Roman"/>
          <w:b w:val="false"/>
          <w:i w:val="false"/>
          <w:color w:val="000000"/>
          <w:sz w:val="28"/>
        </w:rPr>
        <w:t>
      1. Сотрудники обеспечиваются денежным довольствием, устанавливаемым в соответствии с единой системой оплаты труда работников для всех органов, содержащихся за счет государственного бюджета, утверждаемой Правительством Республики Казахстан по согласованию с Президентом Республики Казахстан.</w:t>
      </w:r>
    </w:p>
    <w:bookmarkEnd w:id="867"/>
    <w:bookmarkStart w:name="z924" w:id="868"/>
    <w:p>
      <w:pPr>
        <w:spacing w:after="0"/>
        <w:ind w:left="0"/>
        <w:jc w:val="both"/>
      </w:pPr>
      <w:r>
        <w:rPr>
          <w:rFonts w:ascii="Times New Roman"/>
          <w:b w:val="false"/>
          <w:i w:val="false"/>
          <w:color w:val="000000"/>
          <w:sz w:val="28"/>
        </w:rPr>
        <w:t>
      2. Денежное довольствие включает в себя денежное содержание (должностной оклад и оклад по специальному званию), надбавки за особые условия прохождения службы и другие надбавки, устанавливаемые законодательством Республики Казахстан.</w:t>
      </w:r>
    </w:p>
    <w:bookmarkEnd w:id="868"/>
    <w:bookmarkStart w:name="z1196" w:id="869"/>
    <w:p>
      <w:pPr>
        <w:spacing w:after="0"/>
        <w:ind w:left="0"/>
        <w:jc w:val="both"/>
      </w:pPr>
      <w:r>
        <w:rPr>
          <w:rFonts w:ascii="Times New Roman"/>
          <w:b w:val="false"/>
          <w:i w:val="false"/>
          <w:color w:val="000000"/>
          <w:sz w:val="28"/>
        </w:rPr>
        <w:t>
      Денежное довольствие сотрудникам не выплачивается:</w:t>
      </w:r>
    </w:p>
    <w:bookmarkEnd w:id="869"/>
    <w:bookmarkStart w:name="z1197" w:id="870"/>
    <w:p>
      <w:pPr>
        <w:spacing w:after="0"/>
        <w:ind w:left="0"/>
        <w:jc w:val="both"/>
      </w:pPr>
      <w:r>
        <w:rPr>
          <w:rFonts w:ascii="Times New Roman"/>
          <w:b w:val="false"/>
          <w:i w:val="false"/>
          <w:color w:val="000000"/>
          <w:sz w:val="28"/>
        </w:rPr>
        <w:t xml:space="preserve">
      1) за периоды прохождения службы не на штатных должностях в случаях, предусмотренных </w:t>
      </w:r>
      <w:r>
        <w:rPr>
          <w:rFonts w:ascii="Times New Roman"/>
          <w:b w:val="false"/>
          <w:i w:val="false"/>
          <w:color w:val="000000"/>
          <w:sz w:val="28"/>
        </w:rPr>
        <w:t>подпунктами 4)</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4 статьи 33 настоящего Закона;</w:t>
      </w:r>
    </w:p>
    <w:bookmarkEnd w:id="870"/>
    <w:bookmarkStart w:name="z1198" w:id="871"/>
    <w:p>
      <w:pPr>
        <w:spacing w:after="0"/>
        <w:ind w:left="0"/>
        <w:jc w:val="both"/>
      </w:pPr>
      <w:r>
        <w:rPr>
          <w:rFonts w:ascii="Times New Roman"/>
          <w:b w:val="false"/>
          <w:i w:val="false"/>
          <w:color w:val="000000"/>
          <w:sz w:val="28"/>
        </w:rPr>
        <w:t xml:space="preserve">
      2) за периоды временного отстранения от должности на основании </w:t>
      </w:r>
      <w:r>
        <w:rPr>
          <w:rFonts w:ascii="Times New Roman"/>
          <w:b w:val="false"/>
          <w:i w:val="false"/>
          <w:color w:val="000000"/>
          <w:sz w:val="28"/>
        </w:rPr>
        <w:t>статьи 158</w:t>
      </w:r>
      <w:r>
        <w:rPr>
          <w:rFonts w:ascii="Times New Roman"/>
          <w:b w:val="false"/>
          <w:i w:val="false"/>
          <w:color w:val="000000"/>
          <w:sz w:val="28"/>
        </w:rPr>
        <w:t xml:space="preserve"> Уголовно-процессуального кодекса Республики Казахстан;</w:t>
      </w:r>
    </w:p>
    <w:bookmarkEnd w:id="871"/>
    <w:bookmarkStart w:name="z1199" w:id="872"/>
    <w:p>
      <w:pPr>
        <w:spacing w:after="0"/>
        <w:ind w:left="0"/>
        <w:jc w:val="both"/>
      </w:pPr>
      <w:r>
        <w:rPr>
          <w:rFonts w:ascii="Times New Roman"/>
          <w:b w:val="false"/>
          <w:i w:val="false"/>
          <w:color w:val="000000"/>
          <w:sz w:val="28"/>
        </w:rPr>
        <w:t>
      3) в случаях, предусмотренных законодательством Республики Казахстан.</w:t>
      </w:r>
    </w:p>
    <w:bookmarkEnd w:id="872"/>
    <w:bookmarkStart w:name="z925" w:id="873"/>
    <w:p>
      <w:pPr>
        <w:spacing w:after="0"/>
        <w:ind w:left="0"/>
        <w:jc w:val="both"/>
      </w:pPr>
      <w:r>
        <w:rPr>
          <w:rFonts w:ascii="Times New Roman"/>
          <w:b w:val="false"/>
          <w:i w:val="false"/>
          <w:color w:val="000000"/>
          <w:sz w:val="28"/>
        </w:rPr>
        <w:t xml:space="preserve">
      3. В случаях нахождения сотрудника в распоряжении уполномоченного руководителя, предусмотренных подпунктами 1) и 2) </w:t>
      </w:r>
      <w:r>
        <w:rPr>
          <w:rFonts w:ascii="Times New Roman"/>
          <w:b w:val="false"/>
          <w:i w:val="false"/>
          <w:color w:val="000000"/>
          <w:sz w:val="28"/>
        </w:rPr>
        <w:t>пункта 4</w:t>
      </w:r>
      <w:r>
        <w:rPr>
          <w:rFonts w:ascii="Times New Roman"/>
          <w:b w:val="false"/>
          <w:i w:val="false"/>
          <w:color w:val="000000"/>
          <w:sz w:val="28"/>
        </w:rPr>
        <w:t xml:space="preserve"> статьи 33 настоящего Закона, сотрудник обеспечивается денежным довольствием по последней занимаемой до вывода в распоряжение должности.</w:t>
      </w:r>
    </w:p>
    <w:bookmarkEnd w:id="873"/>
    <w:bookmarkStart w:name="z926" w:id="874"/>
    <w:p>
      <w:pPr>
        <w:spacing w:after="0"/>
        <w:ind w:left="0"/>
        <w:jc w:val="both"/>
      </w:pPr>
      <w:r>
        <w:rPr>
          <w:rFonts w:ascii="Times New Roman"/>
          <w:b w:val="false"/>
          <w:i w:val="false"/>
          <w:color w:val="000000"/>
          <w:sz w:val="28"/>
        </w:rPr>
        <w:t xml:space="preserve">
      В случае нахождения сотрудника в распоряжении уполномоченного руководителя, предусмотренном </w:t>
      </w:r>
      <w:r>
        <w:rPr>
          <w:rFonts w:ascii="Times New Roman"/>
          <w:b w:val="false"/>
          <w:i w:val="false"/>
          <w:color w:val="000000"/>
          <w:sz w:val="28"/>
        </w:rPr>
        <w:t>подпунктом 4)</w:t>
      </w:r>
      <w:r>
        <w:rPr>
          <w:rFonts w:ascii="Times New Roman"/>
          <w:b w:val="false"/>
          <w:i w:val="false"/>
          <w:color w:val="000000"/>
          <w:sz w:val="28"/>
        </w:rPr>
        <w:t xml:space="preserve"> пункта 4 статьи 33 настоящего Закона, сотрудник обеспечивается минимальным размером месячной заработной платы, установленным на соответствующий финансовый год законом о республиканском бюджете.</w:t>
      </w:r>
    </w:p>
    <w:bookmarkEnd w:id="874"/>
    <w:bookmarkStart w:name="z927" w:id="875"/>
    <w:p>
      <w:pPr>
        <w:spacing w:after="0"/>
        <w:ind w:left="0"/>
        <w:jc w:val="both"/>
      </w:pPr>
      <w:r>
        <w:rPr>
          <w:rFonts w:ascii="Times New Roman"/>
          <w:b w:val="false"/>
          <w:i w:val="false"/>
          <w:color w:val="000000"/>
          <w:sz w:val="28"/>
        </w:rPr>
        <w:t>
      4. С предоставлением ежегодного отпуска сотрудникам производится выплата пособия для оздоровления в размере двух должностных окладов независимо от продолжительности отпуска.</w:t>
      </w:r>
    </w:p>
    <w:bookmarkEnd w:id="875"/>
    <w:bookmarkStart w:name="z1200" w:id="876"/>
    <w:p>
      <w:pPr>
        <w:spacing w:after="0"/>
        <w:ind w:left="0"/>
        <w:jc w:val="both"/>
      </w:pPr>
      <w:r>
        <w:rPr>
          <w:rFonts w:ascii="Times New Roman"/>
          <w:b w:val="false"/>
          <w:i w:val="false"/>
          <w:color w:val="000000"/>
          <w:sz w:val="28"/>
        </w:rPr>
        <w:t>
      В случае увольнения сотрудника со службы по отрицательным мотивам он обязан возместить сумму пособия для оздоровления пропорционально недослуженному времени.</w:t>
      </w:r>
    </w:p>
    <w:bookmarkEnd w:id="876"/>
    <w:bookmarkStart w:name="z928" w:id="877"/>
    <w:p>
      <w:pPr>
        <w:spacing w:after="0"/>
        <w:ind w:left="0"/>
        <w:jc w:val="both"/>
      </w:pPr>
      <w:r>
        <w:rPr>
          <w:rFonts w:ascii="Times New Roman"/>
          <w:b w:val="false"/>
          <w:i w:val="false"/>
          <w:color w:val="000000"/>
          <w:sz w:val="28"/>
        </w:rPr>
        <w:t>
      В случае предоставления сотруднику ежегодного отпуска по частям пособие на оздоровление выплачивается в первой части отпуска.</w:t>
      </w:r>
    </w:p>
    <w:bookmarkEnd w:id="877"/>
    <w:bookmarkStart w:name="z929" w:id="878"/>
    <w:p>
      <w:pPr>
        <w:spacing w:after="0"/>
        <w:ind w:left="0"/>
        <w:jc w:val="both"/>
      </w:pPr>
      <w:r>
        <w:rPr>
          <w:rFonts w:ascii="Times New Roman"/>
          <w:b w:val="false"/>
          <w:i w:val="false"/>
          <w:color w:val="000000"/>
          <w:sz w:val="28"/>
        </w:rPr>
        <w:t>
      5. Порядок денежного обеспечения и определения стажа службы (работы) для исчисления должностных окладов и пособий для оздоровления сотрудников, в том числе прикомандированных к международным организациям, утверждается первыми руководителями специальных государственных органов.</w:t>
      </w:r>
    </w:p>
    <w:bookmarkEnd w:id="8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 Социальная защита сотрудников</w:t>
      </w:r>
    </w:p>
    <w:bookmarkStart w:name="z931" w:id="879"/>
    <w:p>
      <w:pPr>
        <w:spacing w:after="0"/>
        <w:ind w:left="0"/>
        <w:jc w:val="both"/>
      </w:pPr>
      <w:r>
        <w:rPr>
          <w:rFonts w:ascii="Times New Roman"/>
          <w:b w:val="false"/>
          <w:i w:val="false"/>
          <w:color w:val="000000"/>
          <w:sz w:val="28"/>
        </w:rPr>
        <w:t>
      1. Сотрудникам (кроме сотрудников, проживающих в служебном жилище, находящемся на территории закрытых и обособленных военных городков, пограничных отделений и иных закрытых объектов, а также курсантов, слушателей) выплачивается денежная компенсация на содержание жилища и оплату коммунальных услуг в размере, установленном законом о республиканском бюджете, в порядке, определяемом первым руководителем специального государственного органа.</w:t>
      </w:r>
    </w:p>
    <w:bookmarkEnd w:id="879"/>
    <w:bookmarkStart w:name="z932" w:id="880"/>
    <w:p>
      <w:pPr>
        <w:spacing w:after="0"/>
        <w:ind w:left="0"/>
        <w:jc w:val="both"/>
      </w:pPr>
      <w:r>
        <w:rPr>
          <w:rFonts w:ascii="Times New Roman"/>
          <w:b w:val="false"/>
          <w:i w:val="false"/>
          <w:color w:val="000000"/>
          <w:sz w:val="28"/>
        </w:rPr>
        <w:t>
      2. Пенсионное обеспечение, социальное страхование, выплата иных видов пособий сотрудникам осуществляются в соответствии с законодательством Республики Казахстан.</w:t>
      </w:r>
    </w:p>
    <w:bookmarkEnd w:id="880"/>
    <w:bookmarkStart w:name="z933" w:id="881"/>
    <w:p>
      <w:pPr>
        <w:spacing w:after="0"/>
        <w:ind w:left="0"/>
        <w:jc w:val="both"/>
      </w:pPr>
      <w:r>
        <w:rPr>
          <w:rFonts w:ascii="Times New Roman"/>
          <w:b w:val="false"/>
          <w:i w:val="false"/>
          <w:color w:val="000000"/>
          <w:sz w:val="28"/>
        </w:rPr>
        <w:t>
      Назначение пенсионных выплат за счет бюджетных средств сотрудникам, единовременных выплат на погребение и единовременных пособий семьям умерших получателей пенсий из числа сотрудников осуществляется уполномоченными подразделениями соответствующих специальных государственных органов, в которых сотрудники проходили службу на дату увольнения.</w:t>
      </w:r>
    </w:p>
    <w:bookmarkEnd w:id="881"/>
    <w:bookmarkStart w:name="z934" w:id="882"/>
    <w:p>
      <w:pPr>
        <w:spacing w:after="0"/>
        <w:ind w:left="0"/>
        <w:jc w:val="both"/>
      </w:pPr>
      <w:r>
        <w:rPr>
          <w:rFonts w:ascii="Times New Roman"/>
          <w:b w:val="false"/>
          <w:i w:val="false"/>
          <w:color w:val="000000"/>
          <w:sz w:val="28"/>
        </w:rPr>
        <w:t>
      Статус получателя пенсионных выплат подтверждается пенсионным удостоверением по форме, установленной первым руководителем соответствующего специального государственного органа.</w:t>
      </w:r>
    </w:p>
    <w:bookmarkEnd w:id="882"/>
    <w:bookmarkStart w:name="z935" w:id="883"/>
    <w:p>
      <w:pPr>
        <w:spacing w:after="0"/>
        <w:ind w:left="0"/>
        <w:jc w:val="both"/>
      </w:pPr>
      <w:r>
        <w:rPr>
          <w:rFonts w:ascii="Times New Roman"/>
          <w:b w:val="false"/>
          <w:i w:val="false"/>
          <w:color w:val="000000"/>
          <w:sz w:val="28"/>
        </w:rPr>
        <w:t>
      3. Сотрудники обеспечиваются за счет государства специальной формой одежды и другим вещевым имуществом по нормам, утверждаемым первыми руководителями специальных государственных органов по согласованию с центральным уполномоченным органом по бюджетному планированию, с учетом особенностей прохождения службы и в порядке, определяемом первыми руководителями специальных государственных органов.</w:t>
      </w:r>
    </w:p>
    <w:bookmarkEnd w:id="883"/>
    <w:p>
      <w:pPr>
        <w:spacing w:after="0"/>
        <w:ind w:left="0"/>
        <w:jc w:val="both"/>
      </w:pPr>
      <w:r>
        <w:rPr>
          <w:rFonts w:ascii="Times New Roman"/>
          <w:b w:val="false"/>
          <w:i w:val="false"/>
          <w:color w:val="000000"/>
          <w:sz w:val="28"/>
        </w:rPr>
        <w:t>
      Сотрудникам (кроме курсантов, слушателей) взамен неполученных предметов вещевого имущества выплачивается денежная компенсация в порядке, определяемом первыми руководителями специальных государственных органов.</w:t>
      </w:r>
    </w:p>
    <w:bookmarkStart w:name="z936" w:id="884"/>
    <w:p>
      <w:pPr>
        <w:spacing w:after="0"/>
        <w:ind w:left="0"/>
        <w:jc w:val="both"/>
      </w:pPr>
      <w:r>
        <w:rPr>
          <w:rFonts w:ascii="Times New Roman"/>
          <w:b w:val="false"/>
          <w:i w:val="false"/>
          <w:color w:val="000000"/>
          <w:sz w:val="28"/>
        </w:rPr>
        <w:t>
      4. Отдельные категории сотрудников обеспечиваются питанием по нормам продовольственного пайка, утвержденным первыми руководителями специальных государственных органов по согласованию с центральным уполномоченным органом по бюджетному планированию, с учетом особенностей прохождения службы.</w:t>
      </w:r>
    </w:p>
    <w:bookmarkEnd w:id="884"/>
    <w:bookmarkStart w:name="z1246" w:id="885"/>
    <w:p>
      <w:pPr>
        <w:spacing w:after="0"/>
        <w:ind w:left="0"/>
        <w:jc w:val="both"/>
      </w:pPr>
      <w:r>
        <w:rPr>
          <w:rFonts w:ascii="Times New Roman"/>
          <w:b w:val="false"/>
          <w:i w:val="false"/>
          <w:color w:val="000000"/>
          <w:sz w:val="28"/>
        </w:rPr>
        <w:t>
      Порядок обеспечения питанием отдельных категорий сотрудников определяется первыми руководителями специальных государственных органов.</w:t>
      </w:r>
    </w:p>
    <w:bookmarkEnd w:id="885"/>
    <w:bookmarkStart w:name="z1247" w:id="886"/>
    <w:p>
      <w:pPr>
        <w:spacing w:after="0"/>
        <w:ind w:left="0"/>
        <w:jc w:val="both"/>
      </w:pPr>
      <w:r>
        <w:rPr>
          <w:rFonts w:ascii="Times New Roman"/>
          <w:b w:val="false"/>
          <w:i w:val="false"/>
          <w:color w:val="000000"/>
          <w:sz w:val="28"/>
        </w:rPr>
        <w:t>
      При отсутствии возможности обеспечения питанием по установленным нормам продовольственного пайка отдельным категориям сотрудников выплачивается денежная компенсация в порядке, определяемом первыми руководителями специальных государственных органов.</w:t>
      </w:r>
    </w:p>
    <w:bookmarkEnd w:id="886"/>
    <w:bookmarkStart w:name="z937" w:id="887"/>
    <w:p>
      <w:pPr>
        <w:spacing w:after="0"/>
        <w:ind w:left="0"/>
        <w:jc w:val="both"/>
      </w:pPr>
      <w:r>
        <w:rPr>
          <w:rFonts w:ascii="Times New Roman"/>
          <w:b w:val="false"/>
          <w:i w:val="false"/>
          <w:color w:val="000000"/>
          <w:sz w:val="28"/>
        </w:rPr>
        <w:t>
      5. Сотрудники (кроме курсантов, слушателей) имеют право на возмещение затрат за проезд на транспорте по территории Республики Казахстан при:</w:t>
      </w:r>
    </w:p>
    <w:bookmarkEnd w:id="887"/>
    <w:bookmarkStart w:name="z938" w:id="888"/>
    <w:p>
      <w:pPr>
        <w:spacing w:after="0"/>
        <w:ind w:left="0"/>
        <w:jc w:val="both"/>
      </w:pPr>
      <w:r>
        <w:rPr>
          <w:rFonts w:ascii="Times New Roman"/>
          <w:b w:val="false"/>
          <w:i w:val="false"/>
          <w:color w:val="000000"/>
          <w:sz w:val="28"/>
        </w:rPr>
        <w:t>
      следовании на стационарное лечение по медицинским показаниям и обратно;</w:t>
      </w:r>
    </w:p>
    <w:bookmarkEnd w:id="888"/>
    <w:bookmarkStart w:name="z939" w:id="889"/>
    <w:p>
      <w:pPr>
        <w:spacing w:after="0"/>
        <w:ind w:left="0"/>
        <w:jc w:val="both"/>
      </w:pPr>
      <w:r>
        <w:rPr>
          <w:rFonts w:ascii="Times New Roman"/>
          <w:b w:val="false"/>
          <w:i w:val="false"/>
          <w:color w:val="000000"/>
          <w:sz w:val="28"/>
        </w:rPr>
        <w:t>
      следовании на медицинское обследование (освидетельствование) и обратно на основании направления, выданного в порядке, установленном первым руководителем специального государственного органа;</w:t>
      </w:r>
    </w:p>
    <w:bookmarkEnd w:id="889"/>
    <w:bookmarkStart w:name="z1075" w:id="890"/>
    <w:p>
      <w:pPr>
        <w:spacing w:after="0"/>
        <w:ind w:left="0"/>
        <w:jc w:val="both"/>
      </w:pPr>
      <w:r>
        <w:rPr>
          <w:rFonts w:ascii="Times New Roman"/>
          <w:b w:val="false"/>
          <w:i w:val="false"/>
          <w:color w:val="000000"/>
          <w:sz w:val="28"/>
        </w:rPr>
        <w:t>
      перемещении по службе (за исключением отчисленных из военного, специального учебного заведения или организаций образования иностранных государств за неуспеваемость или по собственной инициативе магистрантов, докторантов и адъюнктов);</w:t>
      </w:r>
    </w:p>
    <w:bookmarkEnd w:id="890"/>
    <w:bookmarkStart w:name="z940" w:id="891"/>
    <w:p>
      <w:pPr>
        <w:spacing w:after="0"/>
        <w:ind w:left="0"/>
        <w:jc w:val="both"/>
      </w:pPr>
      <w:r>
        <w:rPr>
          <w:rFonts w:ascii="Times New Roman"/>
          <w:b w:val="false"/>
          <w:i w:val="false"/>
          <w:color w:val="000000"/>
          <w:sz w:val="28"/>
        </w:rPr>
        <w:t xml:space="preserve">
      увольнении со службы, кроме случаев, предусмотренных подпунктами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пункта 1</w:t>
      </w:r>
      <w:r>
        <w:rPr>
          <w:rFonts w:ascii="Times New Roman"/>
          <w:b w:val="false"/>
          <w:i w:val="false"/>
          <w:color w:val="000000"/>
          <w:sz w:val="28"/>
        </w:rPr>
        <w:t xml:space="preserve"> статьи 49 настоящего Закона.</w:t>
      </w:r>
    </w:p>
    <w:bookmarkEnd w:id="891"/>
    <w:bookmarkStart w:name="z941" w:id="892"/>
    <w:p>
      <w:pPr>
        <w:spacing w:after="0"/>
        <w:ind w:left="0"/>
        <w:jc w:val="both"/>
      </w:pPr>
      <w:r>
        <w:rPr>
          <w:rFonts w:ascii="Times New Roman"/>
          <w:b w:val="false"/>
          <w:i w:val="false"/>
          <w:color w:val="000000"/>
          <w:sz w:val="28"/>
        </w:rPr>
        <w:t>
      Возмещение затрат производится по нормам, утвержденным первыми руководителями специальных государственных органов по согласованию с центральным уполномоченным органом по бюджетному планированию. Порядок возмещения затрат утверждается Правительством Республики Казахстан.</w:t>
      </w:r>
    </w:p>
    <w:bookmarkEnd w:id="892"/>
    <w:bookmarkStart w:name="z942" w:id="893"/>
    <w:p>
      <w:pPr>
        <w:spacing w:after="0"/>
        <w:ind w:left="0"/>
        <w:jc w:val="both"/>
      </w:pPr>
      <w:r>
        <w:rPr>
          <w:rFonts w:ascii="Times New Roman"/>
          <w:b w:val="false"/>
          <w:i w:val="false"/>
          <w:color w:val="000000"/>
          <w:sz w:val="28"/>
        </w:rPr>
        <w:t>
      6. . Сотрудникам (кроме курсантов, слушателей, а также отчисленных из военных, специальных учебных заведений или организаций образования иностранных государств за неуспеваемость или по собственной инициативе магистрантов, докторантов и адъюнктов) при перемещении по службе, связанном с переездом из одного населенного пункта в другой на удалении более ста километров, выплачивается подъемное пособие в размере двухмесячного денежного содержания на самого сотрудника и половины месячного денежного содержания на каждого члена семьи в порядке, определяемом первыми руководителями специальных государственных органов.</w:t>
      </w:r>
    </w:p>
    <w:bookmarkEnd w:id="893"/>
    <w:bookmarkStart w:name="z1201" w:id="894"/>
    <w:p>
      <w:pPr>
        <w:spacing w:after="0"/>
        <w:ind w:left="0"/>
        <w:jc w:val="both"/>
      </w:pPr>
      <w:r>
        <w:rPr>
          <w:rFonts w:ascii="Times New Roman"/>
          <w:b w:val="false"/>
          <w:i w:val="false"/>
          <w:color w:val="000000"/>
          <w:sz w:val="28"/>
        </w:rPr>
        <w:t>
      В настоящем пункте под членами семьи сотрудников понимаются:</w:t>
      </w:r>
    </w:p>
    <w:bookmarkEnd w:id="894"/>
    <w:bookmarkStart w:name="z1202" w:id="895"/>
    <w:p>
      <w:pPr>
        <w:spacing w:after="0"/>
        <w:ind w:left="0"/>
        <w:jc w:val="both"/>
      </w:pPr>
      <w:r>
        <w:rPr>
          <w:rFonts w:ascii="Times New Roman"/>
          <w:b w:val="false"/>
          <w:i w:val="false"/>
          <w:color w:val="000000"/>
          <w:sz w:val="28"/>
        </w:rPr>
        <w:t>
      1) супруг (супруга);</w:t>
      </w:r>
    </w:p>
    <w:bookmarkEnd w:id="895"/>
    <w:bookmarkStart w:name="z1203" w:id="896"/>
    <w:p>
      <w:pPr>
        <w:spacing w:after="0"/>
        <w:ind w:left="0"/>
        <w:jc w:val="both"/>
      </w:pPr>
      <w:r>
        <w:rPr>
          <w:rFonts w:ascii="Times New Roman"/>
          <w:b w:val="false"/>
          <w:i w:val="false"/>
          <w:color w:val="000000"/>
          <w:sz w:val="28"/>
        </w:rPr>
        <w:t>
      2) ребенок (дети), в том числе совместный или одного из супругов, за исключением ребенка (детей) от предыдущего (предыдущих) брака (браков) (супружества (супружеств), проживающего (проживающих) раздельно на основании решения суда;</w:t>
      </w:r>
    </w:p>
    <w:bookmarkEnd w:id="896"/>
    <w:bookmarkStart w:name="z1204" w:id="897"/>
    <w:p>
      <w:pPr>
        <w:spacing w:after="0"/>
        <w:ind w:left="0"/>
        <w:jc w:val="both"/>
      </w:pPr>
      <w:r>
        <w:rPr>
          <w:rFonts w:ascii="Times New Roman"/>
          <w:b w:val="false"/>
          <w:i w:val="false"/>
          <w:color w:val="000000"/>
          <w:sz w:val="28"/>
        </w:rPr>
        <w:t>
      3) совместный или одного из супругов ребенок с инвалидностью (дети с инвалидностью), в том числе лицо с инвалидностью (лица с инвалидностью) с детства независимо от его (их) возраста, за исключением ребенка с инвалидностью (детей с инвалидностью) от предыдущего (предыдущих) брака (браков) (супружества (супружеств), проживающего (проживающих) раздельно на основании решения суда.</w:t>
      </w:r>
    </w:p>
    <w:bookmarkEnd w:id="897"/>
    <w:bookmarkStart w:name="z1205" w:id="898"/>
    <w:p>
      <w:pPr>
        <w:spacing w:after="0"/>
        <w:ind w:left="0"/>
        <w:jc w:val="both"/>
      </w:pPr>
      <w:r>
        <w:rPr>
          <w:rFonts w:ascii="Times New Roman"/>
          <w:b w:val="false"/>
          <w:i w:val="false"/>
          <w:color w:val="000000"/>
          <w:sz w:val="28"/>
        </w:rPr>
        <w:t>
      При этом в случае если супруги являются сотрудниками или один из них является военнослужащим либо сотрудником правоохранительных органов, органов гражданской защиты, то подъемное пособие на членов семьи в размере половины месячного денежного содержания на каждого члена семьи выплачивается только одному из них в порядке, определяемом первым руководителем специального государственного органа.</w:t>
      </w:r>
    </w:p>
    <w:bookmarkEnd w:id="898"/>
    <w:bookmarkStart w:name="z943" w:id="899"/>
    <w:p>
      <w:pPr>
        <w:spacing w:after="0"/>
        <w:ind w:left="0"/>
        <w:jc w:val="both"/>
      </w:pPr>
      <w:r>
        <w:rPr>
          <w:rFonts w:ascii="Times New Roman"/>
          <w:b w:val="false"/>
          <w:i w:val="false"/>
          <w:color w:val="000000"/>
          <w:sz w:val="28"/>
        </w:rPr>
        <w:t xml:space="preserve">
      7. Сотрудники (кроме курсантов, слушателей, а также отчисленных из военных, специальных учебных заведений или организаций образования иностранных государств за неуспеваемость или по собственной инициативе магистрантов, докторантов и адъюнктов) при перемещении по службе или увольнении со службы, кроме случаев, предусмотренных </w:t>
      </w:r>
      <w:r>
        <w:rPr>
          <w:rFonts w:ascii="Times New Roman"/>
          <w:b w:val="false"/>
          <w:i w:val="false"/>
          <w:color w:val="000000"/>
          <w:sz w:val="28"/>
        </w:rPr>
        <w:t>подпунктами 6)</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пункта 1 статьи 49 настоящего Закона, имеют право на возмещение затрат за перевозку собственного имущества в пределах Республики Казахстан из расчета одного месячного расчетного показателя на каждые двадцать километров автомобильной дороги в порядке, определяемом Правительством Республики Казахстан.</w:t>
      </w:r>
    </w:p>
    <w:bookmarkEnd w:id="899"/>
    <w:bookmarkStart w:name="z1369" w:id="900"/>
    <w:p>
      <w:pPr>
        <w:spacing w:after="0"/>
        <w:ind w:left="0"/>
        <w:jc w:val="both"/>
      </w:pPr>
      <w:r>
        <w:rPr>
          <w:rFonts w:ascii="Times New Roman"/>
          <w:b w:val="false"/>
          <w:i w:val="false"/>
          <w:color w:val="000000"/>
          <w:sz w:val="28"/>
        </w:rPr>
        <w:t>
      При этом в случае если супруги являются сотрудниками или один из них является военнослужащим либо сотрудником правоохранительных органов, органов гражданской защиты, то возмещение затрат за перевозку собственного имущества в пределах Республики Казахстан при перемещении по службе или увольнении со службы из расчета одного месячного расчетного показателя на каждые двадцать километров автомобильной дороги производится только одному из них по их выбору.</w:t>
      </w:r>
    </w:p>
    <w:bookmarkEnd w:id="9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 Обеспечение жильем сотрудников</w:t>
      </w:r>
    </w:p>
    <w:bookmarkStart w:name="z945" w:id="901"/>
    <w:p>
      <w:pPr>
        <w:spacing w:after="0"/>
        <w:ind w:left="0"/>
        <w:jc w:val="both"/>
      </w:pPr>
      <w:r>
        <w:rPr>
          <w:rFonts w:ascii="Times New Roman"/>
          <w:b w:val="false"/>
          <w:i w:val="false"/>
          <w:color w:val="000000"/>
          <w:sz w:val="28"/>
        </w:rPr>
        <w:t xml:space="preserve">
      Сотрудники (кроме курсантов, слушателей) обеспечиваются жильем в порядке, предусмотренном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9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 с изменением, внесенным Законом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 Медицинское обеспечение сотрудников</w:t>
      </w:r>
    </w:p>
    <w:bookmarkStart w:name="z947" w:id="902"/>
    <w:p>
      <w:pPr>
        <w:spacing w:after="0"/>
        <w:ind w:left="0"/>
        <w:jc w:val="both"/>
      </w:pPr>
      <w:r>
        <w:rPr>
          <w:rFonts w:ascii="Times New Roman"/>
          <w:b w:val="false"/>
          <w:i w:val="false"/>
          <w:color w:val="000000"/>
          <w:sz w:val="28"/>
        </w:rPr>
        <w:t xml:space="preserve">
      1. Медицинское обеспечение сотрудников осуществляется в военно-медицинских (медицинских) подразделениях органов национальной безопасности и Службы государственной охраны Республики Казахстан, а также иных субъектах здравоохранения за счет бюджетных средств. </w:t>
      </w:r>
    </w:p>
    <w:bookmarkEnd w:id="902"/>
    <w:p>
      <w:pPr>
        <w:spacing w:after="0"/>
        <w:ind w:left="0"/>
        <w:jc w:val="both"/>
      </w:pPr>
      <w:r>
        <w:rPr>
          <w:rFonts w:ascii="Times New Roman"/>
          <w:b w:val="false"/>
          <w:i w:val="false"/>
          <w:color w:val="000000"/>
          <w:sz w:val="28"/>
        </w:rPr>
        <w:t xml:space="preserve">
      Медицинская помощь отдельным категориям сотрудников, перечень которых утверждается Управлением Делами Президента Республики Казахстан по согласованию с Администрацией Президента Республики Казахстан, оказывается в медицинских организациях Управления Делами Президента Республики Казахстан: </w:t>
      </w:r>
    </w:p>
    <w:p>
      <w:pPr>
        <w:spacing w:after="0"/>
        <w:ind w:left="0"/>
        <w:jc w:val="both"/>
      </w:pPr>
      <w:r>
        <w:rPr>
          <w:rFonts w:ascii="Times New Roman"/>
          <w:b w:val="false"/>
          <w:i w:val="false"/>
          <w:color w:val="000000"/>
          <w:sz w:val="28"/>
        </w:rPr>
        <w:t xml:space="preserve">
      1) в рамках гарантированного объема бесплатной медицинской помощи в соответствии с Кодексом Республики Казахстан "О здоровье народа и системе здравоохранения"; </w:t>
      </w:r>
    </w:p>
    <w:p>
      <w:pPr>
        <w:spacing w:after="0"/>
        <w:ind w:left="0"/>
        <w:jc w:val="both"/>
      </w:pPr>
      <w:r>
        <w:rPr>
          <w:rFonts w:ascii="Times New Roman"/>
          <w:b w:val="false"/>
          <w:i w:val="false"/>
          <w:color w:val="000000"/>
          <w:sz w:val="28"/>
        </w:rPr>
        <w:t xml:space="preserve">
      2) в системе обязательного социального медицинского страхования в соответствии с Законом Республики Казахстан "Об обязательном социальном медицинском страховании"; </w:t>
      </w:r>
    </w:p>
    <w:p>
      <w:pPr>
        <w:spacing w:after="0"/>
        <w:ind w:left="0"/>
        <w:jc w:val="both"/>
      </w:pPr>
      <w:r>
        <w:rPr>
          <w:rFonts w:ascii="Times New Roman"/>
          <w:b w:val="false"/>
          <w:i w:val="false"/>
          <w:color w:val="000000"/>
          <w:sz w:val="28"/>
        </w:rPr>
        <w:t>
      3) за счет бюджетных средств по видам и в объемах, определяемых Управлением Делами Президента Республики Казахстан.</w:t>
      </w:r>
    </w:p>
    <w:bookmarkStart w:name="z1187" w:id="903"/>
    <w:p>
      <w:pPr>
        <w:spacing w:after="0"/>
        <w:ind w:left="0"/>
        <w:jc w:val="both"/>
      </w:pPr>
      <w:r>
        <w:rPr>
          <w:rFonts w:ascii="Times New Roman"/>
          <w:b w:val="false"/>
          <w:i w:val="false"/>
          <w:color w:val="000000"/>
          <w:sz w:val="28"/>
        </w:rPr>
        <w:t xml:space="preserve">
      1-1. При отсутствии по месту прохождения службы или месту жительства сотрудников военно-медицинских (медицинских) подразделений или соответствующих отделений в них, специалистов либо специального оборудования по медицинским показаниям медицинская помощь сотрудникам оказывается субъектами здравоохранения: </w:t>
      </w:r>
    </w:p>
    <w:bookmarkEnd w:id="903"/>
    <w:p>
      <w:pPr>
        <w:spacing w:after="0"/>
        <w:ind w:left="0"/>
        <w:jc w:val="both"/>
      </w:pPr>
      <w:r>
        <w:rPr>
          <w:rFonts w:ascii="Times New Roman"/>
          <w:b w:val="false"/>
          <w:i w:val="false"/>
          <w:color w:val="000000"/>
          <w:sz w:val="28"/>
        </w:rPr>
        <w:t xml:space="preserve">
      1) в рамках гарантированного объема бесплатной медицинской помощи в соответствии с Кодексом Республики Казахстан "О здоровье народа и системе здравоохранения"; </w:t>
      </w:r>
    </w:p>
    <w:p>
      <w:pPr>
        <w:spacing w:after="0"/>
        <w:ind w:left="0"/>
        <w:jc w:val="both"/>
      </w:pPr>
      <w:r>
        <w:rPr>
          <w:rFonts w:ascii="Times New Roman"/>
          <w:b w:val="false"/>
          <w:i w:val="false"/>
          <w:color w:val="000000"/>
          <w:sz w:val="28"/>
        </w:rPr>
        <w:t xml:space="preserve">
      2) в системе обязательного социального медицинского страхования в соответствии с Законом Республики Казахстан "Об обязательном социальном медицинском страховании". </w:t>
      </w:r>
    </w:p>
    <w:p>
      <w:pPr>
        <w:spacing w:after="0"/>
        <w:ind w:left="0"/>
        <w:jc w:val="both"/>
      </w:pPr>
      <w:r>
        <w:rPr>
          <w:rFonts w:ascii="Times New Roman"/>
          <w:b w:val="false"/>
          <w:i w:val="false"/>
          <w:color w:val="000000"/>
          <w:sz w:val="28"/>
        </w:rPr>
        <w:t xml:space="preserve">
      Оплата услуг субъектов здравоохранения по оказанию медицинской помощи сотрудникам, указанной в подпунктах 1) и 2) части первой настоящего пункта, осуществляется фондом социального медицинского страхования. </w:t>
      </w:r>
    </w:p>
    <w:p>
      <w:pPr>
        <w:spacing w:after="0"/>
        <w:ind w:left="0"/>
        <w:jc w:val="both"/>
      </w:pPr>
      <w:r>
        <w:rPr>
          <w:rFonts w:ascii="Times New Roman"/>
          <w:b w:val="false"/>
          <w:i w:val="false"/>
          <w:color w:val="000000"/>
          <w:sz w:val="28"/>
        </w:rPr>
        <w:t>
      Возмещение затрат фонда социального медицинского страхования на оплату услуг субъектов здравоохранения по оказанию медицинской помощи сотрудникам в рамках гарантированного объема бесплатной медицинской помощи и в системе обязательного социального медицинского страхования осуществляется за счет бюджетных средств, предусмотренных уполномоченному органу в сфере здравоохранения.</w:t>
      </w:r>
    </w:p>
    <w:bookmarkStart w:name="z950" w:id="904"/>
    <w:p>
      <w:pPr>
        <w:spacing w:after="0"/>
        <w:ind w:left="0"/>
        <w:jc w:val="both"/>
      </w:pPr>
      <w:r>
        <w:rPr>
          <w:rFonts w:ascii="Times New Roman"/>
          <w:b w:val="false"/>
          <w:i w:val="false"/>
          <w:color w:val="000000"/>
          <w:sz w:val="28"/>
        </w:rPr>
        <w:t>
      2. Затраченные на лечение средства возмещаются сотрудникам специальным государственным органом, в котором они проходят службу в порядке, определяемом Правительством Республики Казахстан.</w:t>
      </w:r>
    </w:p>
    <w:bookmarkEnd w:id="904"/>
    <w:bookmarkStart w:name="z951" w:id="905"/>
    <w:p>
      <w:pPr>
        <w:spacing w:after="0"/>
        <w:ind w:left="0"/>
        <w:jc w:val="both"/>
      </w:pPr>
      <w:r>
        <w:rPr>
          <w:rFonts w:ascii="Times New Roman"/>
          <w:b w:val="false"/>
          <w:i w:val="false"/>
          <w:color w:val="000000"/>
          <w:sz w:val="28"/>
        </w:rPr>
        <w:t>
      3. Сотрудники, получившие ранения, контузии, травмы, увечья или заболевания при прохождении службы, направляются на санаторно-курортное лечение за счет средств специальных государственных органов, в которых они проходили службу.</w:t>
      </w:r>
    </w:p>
    <w:bookmarkEnd w:id="905"/>
    <w:bookmarkStart w:name="z952" w:id="906"/>
    <w:p>
      <w:pPr>
        <w:spacing w:after="0"/>
        <w:ind w:left="0"/>
        <w:jc w:val="both"/>
      </w:pPr>
      <w:r>
        <w:rPr>
          <w:rFonts w:ascii="Times New Roman"/>
          <w:b w:val="false"/>
          <w:i w:val="false"/>
          <w:color w:val="000000"/>
          <w:sz w:val="28"/>
        </w:rPr>
        <w:t>
      4. В случае, когда сотрудник не может прибыть на службу, он обязан сообщить о своем заболевании непосредственному руководителю любым доступным способом.</w:t>
      </w:r>
    </w:p>
    <w:bookmarkEnd w:id="906"/>
    <w:bookmarkStart w:name="z953" w:id="907"/>
    <w:p>
      <w:pPr>
        <w:spacing w:after="0"/>
        <w:ind w:left="0"/>
        <w:jc w:val="both"/>
      </w:pPr>
      <w:r>
        <w:rPr>
          <w:rFonts w:ascii="Times New Roman"/>
          <w:b w:val="false"/>
          <w:i w:val="false"/>
          <w:color w:val="000000"/>
          <w:sz w:val="28"/>
        </w:rPr>
        <w:t>
      5. Рекомендации врача о частичном или полном освобождении сотрудника от исполнения служебных обязанностей подлежат обязательному выполнению должностными лицами.</w:t>
      </w:r>
    </w:p>
    <w:bookmarkEnd w:id="9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 с изменениями, внесенными законами РК от 10.01.2015 </w:t>
      </w:r>
      <w:r>
        <w:rPr>
          <w:rFonts w:ascii="Times New Roman"/>
          <w:b w:val="false"/>
          <w:i w:val="false"/>
          <w:color w:val="000000"/>
          <w:sz w:val="28"/>
        </w:rPr>
        <w:t>№ 275-V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30.06.2017 </w:t>
      </w:r>
      <w:r>
        <w:rPr>
          <w:rFonts w:ascii="Times New Roman"/>
          <w:b w:val="false"/>
          <w:i w:val="false"/>
          <w:color w:val="000000"/>
          <w:sz w:val="28"/>
        </w:rPr>
        <w:t>№ 80-VI</w:t>
      </w:r>
      <w:r>
        <w:rPr>
          <w:rFonts w:ascii="Times New Roman"/>
          <w:b w:val="false"/>
          <w:i w:val="false"/>
          <w:color w:val="ff0000"/>
          <w:sz w:val="28"/>
        </w:rPr>
        <w:t xml:space="preserve"> (вводится в действие с 01.01.2020);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 Особенности социальной защиты сотрудников, проходящих службу на должностях рядового и сержантского состава</w:t>
      </w:r>
    </w:p>
    <w:bookmarkStart w:name="z955" w:id="908"/>
    <w:p>
      <w:pPr>
        <w:spacing w:after="0"/>
        <w:ind w:left="0"/>
        <w:jc w:val="both"/>
      </w:pPr>
      <w:r>
        <w:rPr>
          <w:rFonts w:ascii="Times New Roman"/>
          <w:b w:val="false"/>
          <w:i w:val="false"/>
          <w:color w:val="000000"/>
          <w:sz w:val="28"/>
        </w:rPr>
        <w:t>
      1. Сотрудники, проходящие службу в специальных государственных органах на должностях рядового и сержантского составов, прослужившие не менее восьми лет в календарном исчислении на дату издания приказа о зачислении в организацию высшего и (или) послевузовского образования Республики Казахстан, имеют право на возмещение затрат на обучение по образовательным программам бакалавриата в данной организации на платной основе в размере пятидесяти процентов от стоимости обучения за счет бюджетных средств. Данная льгота применяется один раз при представлении диплома об окончании данного учебного заведения.</w:t>
      </w:r>
    </w:p>
    <w:bookmarkEnd w:id="908"/>
    <w:bookmarkStart w:name="z956" w:id="909"/>
    <w:p>
      <w:pPr>
        <w:spacing w:after="0"/>
        <w:ind w:left="0"/>
        <w:jc w:val="both"/>
      </w:pPr>
      <w:r>
        <w:rPr>
          <w:rFonts w:ascii="Times New Roman"/>
          <w:b w:val="false"/>
          <w:i w:val="false"/>
          <w:color w:val="000000"/>
          <w:sz w:val="28"/>
        </w:rPr>
        <w:t>
      2. Возмещение указанных затрат сотруднику производится специальным государственным органом, в котором сотрудник проходит службу.</w:t>
      </w:r>
    </w:p>
    <w:bookmarkEnd w:id="9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w:t>
      </w:r>
      <w:r>
        <w:rPr>
          <w:rFonts w:ascii="Times New Roman"/>
          <w:b w:val="false"/>
          <w:i w:val="false"/>
          <w:color w:val="ff0000"/>
          <w:sz w:val="28"/>
        </w:rPr>
        <w:t xml:space="preserve">Исключен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76 с изменениями, внесенными законами РК от 12.12.2017 </w:t>
      </w:r>
      <w:r>
        <w:rPr>
          <w:rFonts w:ascii="Times New Roman"/>
          <w:b w:val="false"/>
          <w:i w:val="false"/>
          <w:color w:val="000000"/>
          <w:sz w:val="28"/>
        </w:rPr>
        <w:t>№ 114-VI</w:t>
      </w:r>
      <w:r>
        <w:rPr>
          <w:rFonts w:ascii="Times New Roman"/>
          <w:b w:val="false"/>
          <w:i w:val="false"/>
          <w:color w:val="ff0000"/>
          <w:sz w:val="28"/>
        </w:rPr>
        <w:t xml:space="preserve"> (вводится в действие с 01.01.2018);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 Особенности социальной защиты курсантов, слушателей</w:t>
      </w:r>
    </w:p>
    <w:p>
      <w:pPr>
        <w:spacing w:after="0"/>
        <w:ind w:left="0"/>
        <w:jc w:val="both"/>
      </w:pPr>
      <w:r>
        <w:rPr>
          <w:rFonts w:ascii="Times New Roman"/>
          <w:b w:val="false"/>
          <w:i w:val="false"/>
          <w:color w:val="ff0000"/>
          <w:sz w:val="28"/>
        </w:rPr>
        <w:t xml:space="preserve">
      Сноска. Заголовок статьи 77 с изменением, внесенным Законом РК от 13.06.2017 </w:t>
      </w:r>
      <w:r>
        <w:rPr>
          <w:rFonts w:ascii="Times New Roman"/>
          <w:b w:val="false"/>
          <w:i w:val="false"/>
          <w:color w:val="ff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71" w:id="910"/>
    <w:p>
      <w:pPr>
        <w:spacing w:after="0"/>
        <w:ind w:left="0"/>
        <w:jc w:val="both"/>
      </w:pPr>
      <w:r>
        <w:rPr>
          <w:rFonts w:ascii="Times New Roman"/>
          <w:b w:val="false"/>
          <w:i w:val="false"/>
          <w:color w:val="000000"/>
          <w:sz w:val="28"/>
        </w:rPr>
        <w:t>
      1. Курсанты, слушатели обеспечиваются за счет бюджетных средств специальной формой одежды и другим вещевым имуществом по нормам, утвержденным Председателем Комитета национальной безопасности Республики Казахстан по согласованию с центральным уполномоченным органом по бюджетному планированию, с учетом особенностей прохождения службы.</w:t>
      </w:r>
    </w:p>
    <w:bookmarkEnd w:id="910"/>
    <w:bookmarkStart w:name="z972" w:id="911"/>
    <w:p>
      <w:pPr>
        <w:spacing w:after="0"/>
        <w:ind w:left="0"/>
        <w:jc w:val="both"/>
      </w:pPr>
      <w:r>
        <w:rPr>
          <w:rFonts w:ascii="Times New Roman"/>
          <w:b w:val="false"/>
          <w:i w:val="false"/>
          <w:color w:val="000000"/>
          <w:sz w:val="28"/>
        </w:rPr>
        <w:t>
      2. Курсанты, слушатели, находящиеся на казарменном положении, обеспечиваются питанием по нормам продовольственного пайка, утвержденным Председателем Комитета национальной безопасности Республики Казахстан по согласованию с центральным уполномоченным органом по бюджетному планированию, с учетом особенностей прохождения службы.</w:t>
      </w:r>
    </w:p>
    <w:bookmarkEnd w:id="911"/>
    <w:bookmarkStart w:name="z973" w:id="912"/>
    <w:p>
      <w:pPr>
        <w:spacing w:after="0"/>
        <w:ind w:left="0"/>
        <w:jc w:val="both"/>
      </w:pPr>
      <w:r>
        <w:rPr>
          <w:rFonts w:ascii="Times New Roman"/>
          <w:b w:val="false"/>
          <w:i w:val="false"/>
          <w:color w:val="000000"/>
          <w:sz w:val="28"/>
        </w:rPr>
        <w:t>
      3. Курсантам, слушателям первых и вторых курсов за почтовые отправления выплачивается денежная компенсация в размере, определяемом Председателем Комитета национальной безопасности Республики Казахстан по согласованию с центральным уполномоченным органом по бюджетному планированию.</w:t>
      </w:r>
    </w:p>
    <w:bookmarkEnd w:id="912"/>
    <w:bookmarkStart w:name="z1258" w:id="913"/>
    <w:p>
      <w:pPr>
        <w:spacing w:after="0"/>
        <w:ind w:left="0"/>
        <w:jc w:val="both"/>
      </w:pPr>
      <w:r>
        <w:rPr>
          <w:rFonts w:ascii="Times New Roman"/>
          <w:b w:val="false"/>
          <w:i w:val="false"/>
          <w:color w:val="000000"/>
          <w:sz w:val="28"/>
        </w:rPr>
        <w:t>
      3-1. Члены семей курсантов, являющиеся гражданами Республики Казахстан, вправе осуществлять посещение своих близких родственников из числа курсантов для ознакомления с их жизнью и бытом в порядке, определяемом Председателем Комитета национальной безопасности Республики Казахстан.</w:t>
      </w:r>
    </w:p>
    <w:bookmarkEnd w:id="913"/>
    <w:bookmarkStart w:name="z974" w:id="9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Курсанты, слушатели имеют право на возмещение затрат по нормам, утвержденным Председателем Комитета национальной безопасности Республики Казахстан по согласованию с центральным уполномоченным органом по бюджетному планированию, за проезд (от пункта отправления до пункта назначения и обратно):</w:t>
      </w:r>
    </w:p>
    <w:bookmarkEnd w:id="914"/>
    <w:bookmarkStart w:name="z1192" w:id="915"/>
    <w:p>
      <w:pPr>
        <w:spacing w:after="0"/>
        <w:ind w:left="0"/>
        <w:jc w:val="both"/>
      </w:pPr>
      <w:r>
        <w:rPr>
          <w:rFonts w:ascii="Times New Roman"/>
          <w:b w:val="false"/>
          <w:i w:val="false"/>
          <w:color w:val="000000"/>
          <w:sz w:val="28"/>
        </w:rPr>
        <w:t>
      1) на железнодорожном, воздушном, водном и автомобильном транспорте по территории Республики Казахстан при следовании на стационарное лечение;</w:t>
      </w:r>
    </w:p>
    <w:bookmarkEnd w:id="915"/>
    <w:bookmarkStart w:name="z1193" w:id="916"/>
    <w:p>
      <w:pPr>
        <w:spacing w:after="0"/>
        <w:ind w:left="0"/>
        <w:jc w:val="both"/>
      </w:pPr>
      <w:r>
        <w:rPr>
          <w:rFonts w:ascii="Times New Roman"/>
          <w:b w:val="false"/>
          <w:i w:val="false"/>
          <w:color w:val="000000"/>
          <w:sz w:val="28"/>
        </w:rPr>
        <w:t xml:space="preserve">
      2) на железнодорожном, водном и автомобильном транспорте по территории Республики Казахстан при увольнении со службы в специальных государственных органах, кроме случаев, предусмотренных подпунктами 6) и </w:t>
      </w:r>
      <w:r>
        <w:rPr>
          <w:rFonts w:ascii="Times New Roman"/>
          <w:b w:val="false"/>
          <w:i w:val="false"/>
          <w:color w:val="000000"/>
          <w:sz w:val="28"/>
        </w:rPr>
        <w:t>13)</w:t>
      </w:r>
      <w:r>
        <w:rPr>
          <w:rFonts w:ascii="Times New Roman"/>
          <w:b w:val="false"/>
          <w:i w:val="false"/>
          <w:color w:val="000000"/>
          <w:sz w:val="28"/>
        </w:rPr>
        <w:t xml:space="preserve"> пункта 1 статьи 49 настоящего Закона, а также при следовании в отпуск и на стажировку.</w:t>
      </w:r>
    </w:p>
    <w:bookmarkEnd w:id="916"/>
    <w:bookmarkStart w:name="z1194" w:id="917"/>
    <w:p>
      <w:pPr>
        <w:spacing w:after="0"/>
        <w:ind w:left="0"/>
        <w:jc w:val="both"/>
      </w:pPr>
      <w:r>
        <w:rPr>
          <w:rFonts w:ascii="Times New Roman"/>
          <w:b w:val="false"/>
          <w:i w:val="false"/>
          <w:color w:val="000000"/>
          <w:sz w:val="28"/>
        </w:rPr>
        <w:t>
      Курсантам, слушателям, обучающимся в организациях образования иностранного государства, предоставляется также право проезда за счет бюджетных средств (от пункта отправления до пункта назначения и обратно) на воздушном, железнодорожном, водном и автомобильном транспорте при направлении на обучение, следовании на стажировку, в каникулярный отпуск.</w:t>
      </w:r>
    </w:p>
    <w:bookmarkEnd w:id="917"/>
    <w:bookmarkStart w:name="z1195" w:id="918"/>
    <w:p>
      <w:pPr>
        <w:spacing w:after="0"/>
        <w:ind w:left="0"/>
        <w:jc w:val="both"/>
      </w:pPr>
      <w:r>
        <w:rPr>
          <w:rFonts w:ascii="Times New Roman"/>
          <w:b w:val="false"/>
          <w:i w:val="false"/>
          <w:color w:val="000000"/>
          <w:sz w:val="28"/>
        </w:rPr>
        <w:t>
      Порядок возмещения затрат курсантов, слушателей военных, специальных учебных заведений или организаций образования иностранных государств определяется Правительством Республики Казахстан.</w:t>
      </w:r>
    </w:p>
    <w:bookmarkEnd w:id="918"/>
    <w:bookmarkStart w:name="z977" w:id="919"/>
    <w:p>
      <w:pPr>
        <w:spacing w:after="0"/>
        <w:ind w:left="0"/>
        <w:jc w:val="both"/>
      </w:pPr>
      <w:r>
        <w:rPr>
          <w:rFonts w:ascii="Times New Roman"/>
          <w:b w:val="false"/>
          <w:i w:val="false"/>
          <w:color w:val="000000"/>
          <w:sz w:val="28"/>
        </w:rPr>
        <w:t>
      5. Курсантам, слушателям при убытии в отпуск выплачивается денежная компенсация взамен продовольственного пайка по нормам, утвержденным Председателем Комитета национальной безопасности Республики Казахстан по согласованию с центральным уполномоченным органом по бюджетному планированию.</w:t>
      </w:r>
    </w:p>
    <w:bookmarkEnd w:id="919"/>
    <w:bookmarkStart w:name="z978" w:id="920"/>
    <w:p>
      <w:pPr>
        <w:spacing w:after="0"/>
        <w:ind w:left="0"/>
        <w:jc w:val="both"/>
      </w:pPr>
      <w:r>
        <w:rPr>
          <w:rFonts w:ascii="Times New Roman"/>
          <w:b w:val="false"/>
          <w:i w:val="false"/>
          <w:color w:val="000000"/>
          <w:sz w:val="28"/>
        </w:rPr>
        <w:t>
      6. В случае гибели (смерти) курсанта, слушателя либо после его увольнения со службы вследствие ранения (контузии), заболевания, полученных в период прохождения службы, его наследникам производится выплата единовременной компенсации в размере 500 месячных расчетных показателей.</w:t>
      </w:r>
    </w:p>
    <w:bookmarkEnd w:id="920"/>
    <w:bookmarkStart w:name="z979" w:id="921"/>
    <w:p>
      <w:pPr>
        <w:spacing w:after="0"/>
        <w:ind w:left="0"/>
        <w:jc w:val="both"/>
      </w:pPr>
      <w:r>
        <w:rPr>
          <w:rFonts w:ascii="Times New Roman"/>
          <w:b w:val="false"/>
          <w:i w:val="false"/>
          <w:color w:val="000000"/>
          <w:sz w:val="28"/>
        </w:rPr>
        <w:t>
      7. Единовременная компенсация при установлении курсанту, слушателю инвалидности, полученной в период прохождения им службы в специальных государственных органах или наступившей в результате контузии, увечья, заболевания, связанных с прохождением службы в специальных государственных органах, до истечения одного года со дня увольнения со службы выплачивается в размерах:</w:t>
      </w:r>
    </w:p>
    <w:bookmarkEnd w:id="921"/>
    <w:bookmarkStart w:name="z980" w:id="922"/>
    <w:p>
      <w:pPr>
        <w:spacing w:after="0"/>
        <w:ind w:left="0"/>
        <w:jc w:val="both"/>
      </w:pPr>
      <w:r>
        <w:rPr>
          <w:rFonts w:ascii="Times New Roman"/>
          <w:b w:val="false"/>
          <w:i w:val="false"/>
          <w:color w:val="000000"/>
          <w:sz w:val="28"/>
        </w:rPr>
        <w:t>
      лицу с инвалидностью первой группы – 250 месячных расчетных показателей;</w:t>
      </w:r>
    </w:p>
    <w:bookmarkEnd w:id="922"/>
    <w:bookmarkStart w:name="z1076" w:id="923"/>
    <w:p>
      <w:pPr>
        <w:spacing w:after="0"/>
        <w:ind w:left="0"/>
        <w:jc w:val="both"/>
      </w:pPr>
      <w:r>
        <w:rPr>
          <w:rFonts w:ascii="Times New Roman"/>
          <w:b w:val="false"/>
          <w:i w:val="false"/>
          <w:color w:val="000000"/>
          <w:sz w:val="28"/>
        </w:rPr>
        <w:t>
      лицу с инвалидностью второй группы – 150 месячных расчетных показателей;</w:t>
      </w:r>
    </w:p>
    <w:bookmarkEnd w:id="923"/>
    <w:p>
      <w:pPr>
        <w:spacing w:after="0"/>
        <w:ind w:left="0"/>
        <w:jc w:val="both"/>
      </w:pPr>
      <w:r>
        <w:rPr>
          <w:rFonts w:ascii="Times New Roman"/>
          <w:b w:val="false"/>
          <w:i w:val="false"/>
          <w:color w:val="000000"/>
          <w:sz w:val="28"/>
        </w:rPr>
        <w:t>
      лицу с инвалидностью третьей группы – 50 месячных расчетных показателей.</w:t>
      </w:r>
    </w:p>
    <w:bookmarkStart w:name="z981" w:id="924"/>
    <w:p>
      <w:pPr>
        <w:spacing w:after="0"/>
        <w:ind w:left="0"/>
        <w:jc w:val="both"/>
      </w:pPr>
      <w:r>
        <w:rPr>
          <w:rFonts w:ascii="Times New Roman"/>
          <w:b w:val="false"/>
          <w:i w:val="false"/>
          <w:color w:val="000000"/>
          <w:sz w:val="28"/>
        </w:rPr>
        <w:t>
      8. В случае получения курсантом, слушателем при исполнении служебных обязанностей в специальных государственных органах тяжелого увечья (ранения, травмы, контузии), не повлекшего инвалидности, ему выплачивается единовременная компенсация в размере:</w:t>
      </w:r>
    </w:p>
    <w:bookmarkEnd w:id="924"/>
    <w:bookmarkStart w:name="z982" w:id="925"/>
    <w:p>
      <w:pPr>
        <w:spacing w:after="0"/>
        <w:ind w:left="0"/>
        <w:jc w:val="both"/>
      </w:pPr>
      <w:r>
        <w:rPr>
          <w:rFonts w:ascii="Times New Roman"/>
          <w:b w:val="false"/>
          <w:i w:val="false"/>
          <w:color w:val="000000"/>
          <w:sz w:val="28"/>
        </w:rPr>
        <w:t>
      за тяжелое увечье – 12 месячных расчетных показателей;</w:t>
      </w:r>
    </w:p>
    <w:bookmarkEnd w:id="925"/>
    <w:bookmarkStart w:name="z983" w:id="926"/>
    <w:p>
      <w:pPr>
        <w:spacing w:after="0"/>
        <w:ind w:left="0"/>
        <w:jc w:val="both"/>
      </w:pPr>
      <w:r>
        <w:rPr>
          <w:rFonts w:ascii="Times New Roman"/>
          <w:b w:val="false"/>
          <w:i w:val="false"/>
          <w:color w:val="000000"/>
          <w:sz w:val="28"/>
        </w:rPr>
        <w:t>
      за легкое увечье – 4 месячных расчетных показателей.</w:t>
      </w:r>
    </w:p>
    <w:bookmarkEnd w:id="926"/>
    <w:bookmarkStart w:name="z984" w:id="927"/>
    <w:p>
      <w:pPr>
        <w:spacing w:after="0"/>
        <w:ind w:left="0"/>
        <w:jc w:val="both"/>
      </w:pPr>
      <w:r>
        <w:rPr>
          <w:rFonts w:ascii="Times New Roman"/>
          <w:b w:val="false"/>
          <w:i w:val="false"/>
          <w:color w:val="000000"/>
          <w:sz w:val="28"/>
        </w:rPr>
        <w:t>
      9. Выплата единовременной компенсации производится в порядке, установленном Правительством Республики Казахстан.</w:t>
      </w:r>
    </w:p>
    <w:bookmarkEnd w:id="927"/>
    <w:bookmarkStart w:name="z985" w:id="928"/>
    <w:p>
      <w:pPr>
        <w:spacing w:after="0"/>
        <w:ind w:left="0"/>
        <w:jc w:val="both"/>
      </w:pPr>
      <w:r>
        <w:rPr>
          <w:rFonts w:ascii="Times New Roman"/>
          <w:b w:val="false"/>
          <w:i w:val="false"/>
          <w:color w:val="000000"/>
          <w:sz w:val="28"/>
        </w:rPr>
        <w:t>
      10. Единовременная компенсация не выплачивается, если в установленном законодательством Республики Казахстан порядке доказано, что гибель (смерть) курсанта, слушателя или полученное им увечье наступили:</w:t>
      </w:r>
    </w:p>
    <w:bookmarkEnd w:id="928"/>
    <w:bookmarkStart w:name="z986" w:id="929"/>
    <w:p>
      <w:pPr>
        <w:spacing w:after="0"/>
        <w:ind w:left="0"/>
        <w:jc w:val="both"/>
      </w:pPr>
      <w:r>
        <w:rPr>
          <w:rFonts w:ascii="Times New Roman"/>
          <w:b w:val="false"/>
          <w:i w:val="false"/>
          <w:color w:val="000000"/>
          <w:sz w:val="28"/>
        </w:rPr>
        <w:t>
      1) в результате самоубийства, за исключением случаев доведения до самоубийства;</w:t>
      </w:r>
    </w:p>
    <w:bookmarkEnd w:id="929"/>
    <w:bookmarkStart w:name="z987" w:id="930"/>
    <w:p>
      <w:pPr>
        <w:spacing w:after="0"/>
        <w:ind w:left="0"/>
        <w:jc w:val="both"/>
      </w:pPr>
      <w:r>
        <w:rPr>
          <w:rFonts w:ascii="Times New Roman"/>
          <w:b w:val="false"/>
          <w:i w:val="false"/>
          <w:color w:val="000000"/>
          <w:sz w:val="28"/>
        </w:rPr>
        <w:t>
      2) при совершении им уголовных или административных правонарушений;</w:t>
      </w:r>
    </w:p>
    <w:bookmarkEnd w:id="930"/>
    <w:bookmarkStart w:name="z988" w:id="931"/>
    <w:p>
      <w:pPr>
        <w:spacing w:after="0"/>
        <w:ind w:left="0"/>
        <w:jc w:val="both"/>
      </w:pPr>
      <w:r>
        <w:rPr>
          <w:rFonts w:ascii="Times New Roman"/>
          <w:b w:val="false"/>
          <w:i w:val="false"/>
          <w:color w:val="000000"/>
          <w:sz w:val="28"/>
        </w:rPr>
        <w:t>
      3) в результате употребления или применения веществ, вызывающих состояние алкогольного, наркотического, психотропного, токсикоманического опьянения (их аналогов);</w:t>
      </w:r>
    </w:p>
    <w:bookmarkEnd w:id="931"/>
    <w:bookmarkStart w:name="z989" w:id="932"/>
    <w:p>
      <w:pPr>
        <w:spacing w:after="0"/>
        <w:ind w:left="0"/>
        <w:jc w:val="both"/>
      </w:pPr>
      <w:r>
        <w:rPr>
          <w:rFonts w:ascii="Times New Roman"/>
          <w:b w:val="false"/>
          <w:i w:val="false"/>
          <w:color w:val="000000"/>
          <w:sz w:val="28"/>
        </w:rPr>
        <w:t>
      4) в результате умышленного причинения себе какого-либо телесного повреждения (членовредительства) или иного вреда своему здоровью с целью получения единовременной компенсации или уклонения от службы;</w:t>
      </w:r>
    </w:p>
    <w:bookmarkEnd w:id="932"/>
    <w:bookmarkStart w:name="z990" w:id="933"/>
    <w:p>
      <w:pPr>
        <w:spacing w:after="0"/>
        <w:ind w:left="0"/>
        <w:jc w:val="both"/>
      </w:pPr>
      <w:r>
        <w:rPr>
          <w:rFonts w:ascii="Times New Roman"/>
          <w:b w:val="false"/>
          <w:i w:val="false"/>
          <w:color w:val="000000"/>
          <w:sz w:val="28"/>
        </w:rPr>
        <w:t>
      5) в результате действий курсанта, слушателя, нарушившего условия контракта.</w:t>
      </w:r>
    </w:p>
    <w:bookmarkEnd w:id="933"/>
    <w:bookmarkStart w:name="z1206" w:id="934"/>
    <w:p>
      <w:pPr>
        <w:spacing w:after="0"/>
        <w:ind w:left="0"/>
        <w:jc w:val="both"/>
      </w:pPr>
      <w:r>
        <w:rPr>
          <w:rFonts w:ascii="Times New Roman"/>
          <w:b w:val="false"/>
          <w:i w:val="false"/>
          <w:color w:val="000000"/>
          <w:sz w:val="28"/>
        </w:rPr>
        <w:t>
      11. Курсантам, слушателям, уволенным по состоянию здоровья в результате увечья (ранения, травмы, контузии), полученного при исполнении служебных обязанностей, ежемесячно осуществляется денежная выплата в размере и порядке, определяемых Правительством Республики Казахстан.</w:t>
      </w:r>
    </w:p>
    <w:bookmarkEnd w:id="934"/>
    <w:bookmarkStart w:name="z1207" w:id="935"/>
    <w:p>
      <w:pPr>
        <w:spacing w:after="0"/>
        <w:ind w:left="0"/>
        <w:jc w:val="both"/>
      </w:pPr>
      <w:r>
        <w:rPr>
          <w:rFonts w:ascii="Times New Roman"/>
          <w:b w:val="false"/>
          <w:i w:val="false"/>
          <w:color w:val="000000"/>
          <w:sz w:val="28"/>
        </w:rPr>
        <w:t>
      12. В случае гибели (смерти) курсанта, слушателя в результате увечья (ранения, травмы, контузии), полученного при исполнении служебных обязанностей, членам семьи погибшего (умершего) курсанта, слушателя ежемесячно осуществляется денежная выплата в размере и порядке, определяемых Правительством Республики Казахстан.</w:t>
      </w:r>
    </w:p>
    <w:bookmarkEnd w:id="935"/>
    <w:bookmarkStart w:name="z1208" w:id="936"/>
    <w:p>
      <w:pPr>
        <w:spacing w:after="0"/>
        <w:ind w:left="0"/>
        <w:jc w:val="both"/>
      </w:pPr>
      <w:r>
        <w:rPr>
          <w:rFonts w:ascii="Times New Roman"/>
          <w:b w:val="false"/>
          <w:i w:val="false"/>
          <w:color w:val="000000"/>
          <w:sz w:val="28"/>
        </w:rPr>
        <w:t>
      Ежемесячная денежная выплата производится детям (в том числе усыновленным, удочеренным, совместно проживающим пасынкам и падчерицам) до достижения ими совершеннолетнего возраста или до окончания учебного заведения очной формы в системе общего среднего, технического и профессионального, послесреднего образования, в системе высшего и (или) послевузовского образования в пределах, не превышающих двадцатитрехлетнего возраста, а также супруге (супругу) пожизненно независимо от выплаты пособий по потере кормильца, предусмотренных Социальным кодексом Республики Казахстан".</w:t>
      </w:r>
    </w:p>
    <w:bookmarkEnd w:id="936"/>
    <w:bookmarkStart w:name="z1267" w:id="937"/>
    <w:p>
      <w:pPr>
        <w:spacing w:after="0"/>
        <w:ind w:left="0"/>
        <w:jc w:val="both"/>
      </w:pPr>
      <w:r>
        <w:rPr>
          <w:rFonts w:ascii="Times New Roman"/>
          <w:b w:val="false"/>
          <w:i w:val="false"/>
          <w:color w:val="000000"/>
          <w:sz w:val="28"/>
        </w:rPr>
        <w:t>
      В случае заключения повторного брака супруге (супругу) погибшего (умершего) курсанта, слушателя в результате увечья (ранения, травмы, контузии), полученного при исполнении служебных обязанностей, ежемесячная денежная выплата прекращается.</w:t>
      </w:r>
    </w:p>
    <w:bookmarkEnd w:id="937"/>
    <w:bookmarkStart w:name="z1268" w:id="938"/>
    <w:p>
      <w:pPr>
        <w:spacing w:after="0"/>
        <w:ind w:left="0"/>
        <w:jc w:val="both"/>
      </w:pPr>
      <w:r>
        <w:rPr>
          <w:rFonts w:ascii="Times New Roman"/>
          <w:b w:val="false"/>
          <w:i w:val="false"/>
          <w:color w:val="000000"/>
          <w:sz w:val="28"/>
        </w:rPr>
        <w:t>
      Ежемесячная денежная выплата осуществляется со дня подачи заявления лицом, имеющим право на ее получение.</w:t>
      </w:r>
    </w:p>
    <w:bookmarkEnd w:id="9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с 01.01.2022);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02.10.2023 </w:t>
      </w:r>
      <w:r>
        <w:rPr>
          <w:rFonts w:ascii="Times New Roman"/>
          <w:b w:val="false"/>
          <w:i w:val="false"/>
          <w:color w:val="000000"/>
          <w:sz w:val="28"/>
        </w:rPr>
        <w:t>№ 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 Социальная защита членов семей сотрудников</w:t>
      </w:r>
    </w:p>
    <w:bookmarkStart w:name="z992" w:id="939"/>
    <w:p>
      <w:pPr>
        <w:spacing w:after="0"/>
        <w:ind w:left="0"/>
        <w:jc w:val="both"/>
      </w:pPr>
      <w:r>
        <w:rPr>
          <w:rFonts w:ascii="Times New Roman"/>
          <w:b w:val="false"/>
          <w:i w:val="false"/>
          <w:color w:val="000000"/>
          <w:sz w:val="28"/>
        </w:rPr>
        <w:t xml:space="preserve">
      1. Члены семей сотрудников, а также лица, находящиеся на их иждивении, имеют право на медицинскую помощь в военно-медицинских (медицинских) подразделениях. </w:t>
      </w:r>
    </w:p>
    <w:bookmarkEnd w:id="939"/>
    <w:p>
      <w:pPr>
        <w:spacing w:after="0"/>
        <w:ind w:left="0"/>
        <w:jc w:val="both"/>
      </w:pPr>
      <w:r>
        <w:rPr>
          <w:rFonts w:ascii="Times New Roman"/>
          <w:b w:val="false"/>
          <w:i w:val="false"/>
          <w:color w:val="000000"/>
          <w:sz w:val="28"/>
        </w:rPr>
        <w:t xml:space="preserve">
      Оплата услуг военно-медицинских (медицинских) подразделений по оказанию медицинской помощи осуществляется фондом социального медицинского страхования: </w:t>
      </w:r>
    </w:p>
    <w:p>
      <w:pPr>
        <w:spacing w:after="0"/>
        <w:ind w:left="0"/>
        <w:jc w:val="both"/>
      </w:pPr>
      <w:r>
        <w:rPr>
          <w:rFonts w:ascii="Times New Roman"/>
          <w:b w:val="false"/>
          <w:i w:val="false"/>
          <w:color w:val="000000"/>
          <w:sz w:val="28"/>
        </w:rPr>
        <w:t xml:space="preserve">
      1) в рамках гарантированного объема бесплатной медицинской помощи в соответствии с Кодексом Республики Казахстан "О здоровье народа и системе здравоохранения"; </w:t>
      </w:r>
    </w:p>
    <w:p>
      <w:pPr>
        <w:spacing w:after="0"/>
        <w:ind w:left="0"/>
        <w:jc w:val="both"/>
      </w:pPr>
      <w:r>
        <w:rPr>
          <w:rFonts w:ascii="Times New Roman"/>
          <w:b w:val="false"/>
          <w:i w:val="false"/>
          <w:color w:val="000000"/>
          <w:sz w:val="28"/>
        </w:rPr>
        <w:t>
      2) в системе обязательного социального медицинского страхования в соответствии с Законом Республики Казахстан "Об обязательном социальном медицинском страховании".</w:t>
      </w:r>
    </w:p>
    <w:bookmarkStart w:name="z993" w:id="940"/>
    <w:p>
      <w:pPr>
        <w:spacing w:after="0"/>
        <w:ind w:left="0"/>
        <w:jc w:val="both"/>
      </w:pPr>
      <w:r>
        <w:rPr>
          <w:rFonts w:ascii="Times New Roman"/>
          <w:b w:val="false"/>
          <w:i w:val="false"/>
          <w:color w:val="000000"/>
          <w:sz w:val="28"/>
        </w:rPr>
        <w:t>
      2. При амбулаторном лечении лекарства членам семей отпускаются за плату, за исключением случаев, когда в соответствии с законодательством Республики Казахстан плата не взимается.</w:t>
      </w:r>
    </w:p>
    <w:bookmarkEnd w:id="940"/>
    <w:bookmarkStart w:name="z994" w:id="941"/>
    <w:p>
      <w:pPr>
        <w:spacing w:after="0"/>
        <w:ind w:left="0"/>
        <w:jc w:val="both"/>
      </w:pPr>
      <w:r>
        <w:rPr>
          <w:rFonts w:ascii="Times New Roman"/>
          <w:b w:val="false"/>
          <w:i w:val="false"/>
          <w:color w:val="000000"/>
          <w:sz w:val="28"/>
        </w:rPr>
        <w:t>
      3. Права членов семей сотрудников, предусмотренные пунктом 1 настоящей статьи, распространяются на членов семей граждан Республики Казахстан, уволенных со службы в специальных государственных органах и имеющих право на медицинское обеспечение за счет бюджетных средств в военно-медицинских (медицинских) подразделениях.</w:t>
      </w:r>
    </w:p>
    <w:bookmarkEnd w:id="941"/>
    <w:bookmarkStart w:name="z995" w:id="942"/>
    <w:p>
      <w:pPr>
        <w:spacing w:after="0"/>
        <w:ind w:left="0"/>
        <w:jc w:val="both"/>
      </w:pPr>
      <w:r>
        <w:rPr>
          <w:rFonts w:ascii="Times New Roman"/>
          <w:b w:val="false"/>
          <w:i w:val="false"/>
          <w:color w:val="000000"/>
          <w:sz w:val="28"/>
        </w:rPr>
        <w:t xml:space="preserve">
      4. Членам семей сотрудников (кроме курсантов, слушателей, а также отчисленных из военных, специальных учебных заведений или организаций образования иностранных государств за неуспеваемость или по собственной инициативе магистрантов, докторантов и адъюнктов), постоянно совместно проживающим с ними, возмещаются затраты за проезд на транспорте по территории Республики Казахстан при перемещении сотрудника, а также при увольнении сотрудника со службы, кроме случаев, предусмотренных </w:t>
      </w:r>
      <w:r>
        <w:rPr>
          <w:rFonts w:ascii="Times New Roman"/>
          <w:b w:val="false"/>
          <w:i w:val="false"/>
          <w:color w:val="000000"/>
          <w:sz w:val="28"/>
        </w:rPr>
        <w:t>подпунктами 6)</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пункта 1 статьи 49 настоящего Закона, по нормам, устанавливаемым первыми руководителями специальных государственных органов по согласованию с центральным уполномоченным органом по бюджетному планированию.</w:t>
      </w:r>
    </w:p>
    <w:bookmarkEnd w:id="942"/>
    <w:p>
      <w:pPr>
        <w:spacing w:after="0"/>
        <w:ind w:left="0"/>
        <w:jc w:val="both"/>
      </w:pPr>
      <w:r>
        <w:rPr>
          <w:rFonts w:ascii="Times New Roman"/>
          <w:b w:val="false"/>
          <w:i w:val="false"/>
          <w:color w:val="000000"/>
          <w:sz w:val="28"/>
        </w:rPr>
        <w:t>
      Порядок возмещения затрат за проезд на транспорте по территории Республики Казахстан при перемещении сотрудника, а также при увольнении сотрудника со службы устанавливается Правительством Республики Казахстан.</w:t>
      </w:r>
    </w:p>
    <w:bookmarkStart w:name="z996" w:id="943"/>
    <w:p>
      <w:pPr>
        <w:spacing w:after="0"/>
        <w:ind w:left="0"/>
        <w:jc w:val="both"/>
      </w:pPr>
      <w:r>
        <w:rPr>
          <w:rFonts w:ascii="Times New Roman"/>
          <w:b w:val="false"/>
          <w:i w:val="false"/>
          <w:color w:val="000000"/>
          <w:sz w:val="28"/>
        </w:rPr>
        <w:t xml:space="preserve">
      5. За членами семьи сотрудника, погибшего или получившего инвалидность при прохождении службы, сохраняется право на получение медицинской помощи в соответствии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настоящей статьи.</w:t>
      </w:r>
    </w:p>
    <w:bookmarkEnd w:id="943"/>
    <w:bookmarkStart w:name="z997" w:id="944"/>
    <w:p>
      <w:pPr>
        <w:spacing w:after="0"/>
        <w:ind w:left="0"/>
        <w:jc w:val="both"/>
      </w:pPr>
      <w:r>
        <w:rPr>
          <w:rFonts w:ascii="Times New Roman"/>
          <w:b w:val="false"/>
          <w:i w:val="false"/>
          <w:color w:val="000000"/>
          <w:sz w:val="28"/>
        </w:rPr>
        <w:t>
      6. Члены семьи сотрудника, погибшего (умершего) при прохождении службы в специальных государственных органах, имеют право безвозмездно приватизировать занимаемое служебное жилище независимо от выслуги лет погибшего (умершего).</w:t>
      </w:r>
    </w:p>
    <w:bookmarkEnd w:id="944"/>
    <w:bookmarkStart w:name="z999" w:id="945"/>
    <w:p>
      <w:pPr>
        <w:spacing w:after="0"/>
        <w:ind w:left="0"/>
        <w:jc w:val="both"/>
      </w:pPr>
      <w:r>
        <w:rPr>
          <w:rFonts w:ascii="Times New Roman"/>
          <w:b w:val="false"/>
          <w:i w:val="false"/>
          <w:color w:val="000000"/>
          <w:sz w:val="28"/>
        </w:rPr>
        <w:t>
      7. Дети сотрудников, погибших или получивших инвалидность при прохождении службы, пропавших без вести во время прохождения службы, пользуются правом зачисления в военные колледжи, специализированные организации образования с углубленной допризывной подготовкой вне конкурса, а дети, набравшие пороговый уровень баллов по установленным для поступающих требованиям, зачисляются в военные, специальные учебные заведения Республики Казахстан вне конкурса.</w:t>
      </w:r>
    </w:p>
    <w:bookmarkEnd w:id="945"/>
    <w:bookmarkStart w:name="z1000" w:id="946"/>
    <w:p>
      <w:pPr>
        <w:spacing w:after="0"/>
        <w:ind w:left="0"/>
        <w:jc w:val="both"/>
      </w:pPr>
      <w:r>
        <w:rPr>
          <w:rFonts w:ascii="Times New Roman"/>
          <w:b w:val="false"/>
          <w:i w:val="false"/>
          <w:color w:val="000000"/>
          <w:sz w:val="28"/>
        </w:rPr>
        <w:t>
      8. Детям сотрудников, в том числе тех, которые погибли, умерли или пропали без вести во время прохождения службы, местные исполнительные органы предоставляют вне очереди места в детских дошкольных организациях по месту жительства, оплата взимается в размере, установленном для государственных дошкольных организаций.</w:t>
      </w:r>
    </w:p>
    <w:bookmarkEnd w:id="946"/>
    <w:bookmarkStart w:name="z1001" w:id="947"/>
    <w:p>
      <w:pPr>
        <w:spacing w:after="0"/>
        <w:ind w:left="0"/>
        <w:jc w:val="both"/>
      </w:pPr>
      <w:r>
        <w:rPr>
          <w:rFonts w:ascii="Times New Roman"/>
          <w:b w:val="false"/>
          <w:i w:val="false"/>
          <w:color w:val="000000"/>
          <w:sz w:val="28"/>
        </w:rPr>
        <w:t>
      9. В случае смерти получателя пенсионных выплат за выслугу лет из числа сотрудников специальных государственных органов его семье или лицу, осуществившему погребение, выплачивается единовременная выплата на погребение в размере трехмесячной пенсионной выплаты за выслугу лет на день смерти получателя.</w:t>
      </w:r>
    </w:p>
    <w:bookmarkEnd w:id="947"/>
    <w:p>
      <w:pPr>
        <w:spacing w:after="0"/>
        <w:ind w:left="0"/>
        <w:jc w:val="both"/>
      </w:pPr>
      <w:r>
        <w:rPr>
          <w:rFonts w:ascii="Times New Roman"/>
          <w:b w:val="false"/>
          <w:i w:val="false"/>
          <w:color w:val="000000"/>
          <w:sz w:val="28"/>
        </w:rPr>
        <w:t>
      Членам семей умерших получателей пенсионных выплат за выслугу лет из числа сотрудников независимо от назначения пособия по случаю потери кормильца выплачиваются единовременные пособия: жене (мужу) – в размере трехмесячной пенсионной выплаты за выслугу лет и на каждого нетрудоспособного члена семьи – в размере месячной пенсионной выплаты за выслугу лет кормильца, выплачивающейся ему на день смерти.</w:t>
      </w:r>
    </w:p>
    <w:p>
      <w:pPr>
        <w:spacing w:after="0"/>
        <w:ind w:left="0"/>
        <w:jc w:val="both"/>
      </w:pPr>
      <w:r>
        <w:rPr>
          <w:rFonts w:ascii="Times New Roman"/>
          <w:b w:val="false"/>
          <w:i w:val="false"/>
          <w:color w:val="000000"/>
          <w:sz w:val="28"/>
        </w:rPr>
        <w:t>
      При определении размера единовременного пособия, предусмотренного настоящим пунктом, в число членов семьи, имеющих право на пособие, включаются: жена (муж) независимо от возраста и трудоспособности; дети, не достигшие восемнадцати лет или старше этого возраста, если им установлена инвалидность до достижения восемнадцати лет или они на день смерти кормильца обучались в организациях образования по очной форме обучения и не достигли двадцатитрехлетнего возраста; находящиеся на иждивении умершего родители, достигшие установленного законодательством Республики Казахстан пенсионного возраста либо являющиеся лицами с инвалидностью.</w:t>
      </w:r>
    </w:p>
    <w:bookmarkStart w:name="z1003" w:id="948"/>
    <w:p>
      <w:pPr>
        <w:spacing w:after="0"/>
        <w:ind w:left="0"/>
        <w:jc w:val="both"/>
      </w:pPr>
      <w:r>
        <w:rPr>
          <w:rFonts w:ascii="Times New Roman"/>
          <w:b w:val="false"/>
          <w:i w:val="false"/>
          <w:color w:val="000000"/>
          <w:sz w:val="28"/>
        </w:rPr>
        <w:t>
      10. Льготы, указанные в пунктах 5 и 7 настоящей статьи, распространяются в отношении членов семей военнослужащих специальных государственных органов, погибших (умерших) или получивших инвалидность при прохождении воинской службы до введения в действие настоящего Закона.</w:t>
      </w:r>
    </w:p>
    <w:bookmarkEnd w:id="948"/>
    <w:bookmarkStart w:name="z1004" w:id="949"/>
    <w:p>
      <w:pPr>
        <w:spacing w:after="0"/>
        <w:ind w:left="0"/>
        <w:jc w:val="both"/>
      </w:pPr>
      <w:r>
        <w:rPr>
          <w:rFonts w:ascii="Times New Roman"/>
          <w:b w:val="false"/>
          <w:i w:val="false"/>
          <w:color w:val="000000"/>
          <w:sz w:val="28"/>
        </w:rPr>
        <w:t>
      Примечание. В настоящей статье под членами семьи сотрудников понимаются: супруга (супруг), совместные или одного из супругов несовершеннолетние дети (усыновленные, находящиеся на иждивении или под опекой); дети (усыновленные, находящиеся на иждивении или под опекой) и дети супруга (супруги), обучающиеся в организациях образования по очной форме обучения в возрасте до двадцати трех лет; дети с инвалидностью (усыновленные, находящиеся на иждивении или под опекой) и дети с инвалидностью супруга (супруги), которым установлена инвалидность до восемнадцати лет; родители и родители супруга (супруги), находящиеся на иждивении сотрудника.</w:t>
      </w:r>
    </w:p>
    <w:bookmarkEnd w:id="949"/>
    <w:bookmarkStart w:name="z1005" w:id="950"/>
    <w:p>
      <w:pPr>
        <w:spacing w:after="0"/>
        <w:ind w:left="0"/>
        <w:jc w:val="both"/>
      </w:pPr>
      <w:r>
        <w:rPr>
          <w:rFonts w:ascii="Times New Roman"/>
          <w:b w:val="false"/>
          <w:i w:val="false"/>
          <w:color w:val="000000"/>
          <w:sz w:val="28"/>
        </w:rPr>
        <w:t>
      В настоящей статье под лицами, находящимися на иждивении, признаются члены семьи сотрудника, проживающие за счет его дохода и не имеющие самостоятельного источника дохода.</w:t>
      </w:r>
    </w:p>
    <w:bookmarkEnd w:id="950"/>
    <w:bookmarkStart w:name="z1209" w:id="951"/>
    <w:p>
      <w:pPr>
        <w:spacing w:after="0"/>
        <w:ind w:left="0"/>
        <w:jc w:val="both"/>
      </w:pPr>
      <w:r>
        <w:rPr>
          <w:rFonts w:ascii="Times New Roman"/>
          <w:b w:val="false"/>
          <w:i w:val="false"/>
          <w:color w:val="000000"/>
          <w:sz w:val="28"/>
        </w:rPr>
        <w:t>
      11. В случае гибели (смерти) сотрудника в результате увечья (ранения, травмы, контузии), полученного при исполнении служебных обязанностей, членам семьи погибшего (умершего) сотрудника ежемесячно осуществляется денежная выплата в размере и порядке, определяемых Правительством Республики Казахстан.</w:t>
      </w:r>
    </w:p>
    <w:bookmarkEnd w:id="951"/>
    <w:bookmarkStart w:name="z1210" w:id="952"/>
    <w:p>
      <w:pPr>
        <w:spacing w:after="0"/>
        <w:ind w:left="0"/>
        <w:jc w:val="both"/>
      </w:pPr>
      <w:r>
        <w:rPr>
          <w:rFonts w:ascii="Times New Roman"/>
          <w:b w:val="false"/>
          <w:i w:val="false"/>
          <w:color w:val="000000"/>
          <w:sz w:val="28"/>
        </w:rPr>
        <w:t xml:space="preserve">
      Ежемесячная денежная выплата производится детям (в том числе усыновленным, удочеренным, совместно проживающим пасынкам и падчерицам) до достижения ими совершеннолетнего возраста или до окончания учебного заведения очной формы в системе общего среднего, технического и профессионального, послесреднего образования, в системе высшего и (или) послевузовского образования в пределах, не превышающих двадцатитрехлетнего возраста, а также супруге (супругу) пожизненно независимо от выплаты пособий по потере кормильца, предусмотренных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w:t>
      </w:r>
    </w:p>
    <w:bookmarkEnd w:id="952"/>
    <w:bookmarkStart w:name="z1269" w:id="953"/>
    <w:p>
      <w:pPr>
        <w:spacing w:after="0"/>
        <w:ind w:left="0"/>
        <w:jc w:val="both"/>
      </w:pPr>
      <w:r>
        <w:rPr>
          <w:rFonts w:ascii="Times New Roman"/>
          <w:b w:val="false"/>
          <w:i w:val="false"/>
          <w:color w:val="000000"/>
          <w:sz w:val="28"/>
        </w:rPr>
        <w:t>
      В случае заключения повторного брака супруге (супругу) погибшего (умершего) сотрудника в результате увечья (ранения, травмы, контузии), полученного при исполнении служебных обязанностей, ежемесячная денежная выплата прекращается.</w:t>
      </w:r>
    </w:p>
    <w:bookmarkEnd w:id="953"/>
    <w:bookmarkStart w:name="z1270" w:id="954"/>
    <w:p>
      <w:pPr>
        <w:spacing w:after="0"/>
        <w:ind w:left="0"/>
        <w:jc w:val="both"/>
      </w:pPr>
      <w:r>
        <w:rPr>
          <w:rFonts w:ascii="Times New Roman"/>
          <w:b w:val="false"/>
          <w:i w:val="false"/>
          <w:color w:val="000000"/>
          <w:sz w:val="28"/>
        </w:rPr>
        <w:t>
      Ежемесячная денежная выплата осуществляется со дня подачи заявления лицом, имеющим право на ее получение.</w:t>
      </w:r>
    </w:p>
    <w:bookmarkEnd w:id="9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02.08.2015 </w:t>
      </w:r>
      <w:r>
        <w:rPr>
          <w:rFonts w:ascii="Times New Roman"/>
          <w:b w:val="false"/>
          <w:i w:val="false"/>
          <w:color w:val="000000"/>
          <w:sz w:val="28"/>
        </w:rPr>
        <w:t>№ 342-V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30.06.2017 </w:t>
      </w:r>
      <w:r>
        <w:rPr>
          <w:rFonts w:ascii="Times New Roman"/>
          <w:b w:val="false"/>
          <w:i w:val="false"/>
          <w:color w:val="000000"/>
          <w:sz w:val="28"/>
        </w:rPr>
        <w:t>№ 80-VI</w:t>
      </w:r>
      <w:r>
        <w:rPr>
          <w:rFonts w:ascii="Times New Roman"/>
          <w:b w:val="false"/>
          <w:i w:val="false"/>
          <w:color w:val="ff0000"/>
          <w:sz w:val="28"/>
        </w:rPr>
        <w:t xml:space="preserve"> (вводится в действие с 01.01.2020);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с 01.01.2022);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 Социальная защита сотрудников, уволенных со службы в специальных государственных органах</w:t>
      </w:r>
    </w:p>
    <w:bookmarkStart w:name="z1007" w:id="955"/>
    <w:p>
      <w:pPr>
        <w:spacing w:after="0"/>
        <w:ind w:left="0"/>
        <w:jc w:val="both"/>
      </w:pPr>
      <w:r>
        <w:rPr>
          <w:rFonts w:ascii="Times New Roman"/>
          <w:b w:val="false"/>
          <w:i w:val="false"/>
          <w:color w:val="000000"/>
          <w:sz w:val="28"/>
        </w:rPr>
        <w:t>
      1. Сотрудникам (кроме курсантов, слушателей) при увольнении со службы в специальных государственных органах:</w:t>
      </w:r>
    </w:p>
    <w:bookmarkEnd w:id="955"/>
    <w:bookmarkStart w:name="z1008" w:id="956"/>
    <w:p>
      <w:pPr>
        <w:spacing w:after="0"/>
        <w:ind w:left="0"/>
        <w:jc w:val="both"/>
      </w:pPr>
      <w:r>
        <w:rPr>
          <w:rFonts w:ascii="Times New Roman"/>
          <w:b w:val="false"/>
          <w:i w:val="false"/>
          <w:color w:val="000000"/>
          <w:sz w:val="28"/>
        </w:rPr>
        <w:t>
      1) по достижении предельного возраста состояния на службе, состоянию здоровья или сокращению штатов выплачивается единовременное пособие в следующих размерах:</w:t>
      </w:r>
    </w:p>
    <w:bookmarkEnd w:id="956"/>
    <w:bookmarkStart w:name="z1009" w:id="957"/>
    <w:p>
      <w:pPr>
        <w:spacing w:after="0"/>
        <w:ind w:left="0"/>
        <w:jc w:val="both"/>
      </w:pPr>
      <w:r>
        <w:rPr>
          <w:rFonts w:ascii="Times New Roman"/>
          <w:b w:val="false"/>
          <w:i w:val="false"/>
          <w:color w:val="000000"/>
          <w:sz w:val="28"/>
        </w:rPr>
        <w:t>
      имеющим выслугу лет в календарном исчислении:</w:t>
      </w:r>
    </w:p>
    <w:bookmarkEnd w:id="957"/>
    <w:bookmarkStart w:name="z1010" w:id="958"/>
    <w:p>
      <w:pPr>
        <w:spacing w:after="0"/>
        <w:ind w:left="0"/>
        <w:jc w:val="both"/>
      </w:pPr>
      <w:r>
        <w:rPr>
          <w:rFonts w:ascii="Times New Roman"/>
          <w:b w:val="false"/>
          <w:i w:val="false"/>
          <w:color w:val="000000"/>
          <w:sz w:val="28"/>
        </w:rPr>
        <w:t>
      от 10 до 15 лет – четырехмесячного денежного содержания;</w:t>
      </w:r>
    </w:p>
    <w:bookmarkEnd w:id="958"/>
    <w:bookmarkStart w:name="z1011" w:id="959"/>
    <w:p>
      <w:pPr>
        <w:spacing w:after="0"/>
        <w:ind w:left="0"/>
        <w:jc w:val="both"/>
      </w:pPr>
      <w:r>
        <w:rPr>
          <w:rFonts w:ascii="Times New Roman"/>
          <w:b w:val="false"/>
          <w:i w:val="false"/>
          <w:color w:val="000000"/>
          <w:sz w:val="28"/>
        </w:rPr>
        <w:t>
      от 15 до 20 лет – пятимесячного денежного содержания;</w:t>
      </w:r>
    </w:p>
    <w:bookmarkEnd w:id="959"/>
    <w:bookmarkStart w:name="z1012" w:id="960"/>
    <w:p>
      <w:pPr>
        <w:spacing w:after="0"/>
        <w:ind w:left="0"/>
        <w:jc w:val="both"/>
      </w:pPr>
      <w:r>
        <w:rPr>
          <w:rFonts w:ascii="Times New Roman"/>
          <w:b w:val="false"/>
          <w:i w:val="false"/>
          <w:color w:val="000000"/>
          <w:sz w:val="28"/>
        </w:rPr>
        <w:t>
      от 20 до 25 лет – шестимесячного денежного содержания;</w:t>
      </w:r>
    </w:p>
    <w:bookmarkEnd w:id="960"/>
    <w:bookmarkStart w:name="z1013" w:id="961"/>
    <w:p>
      <w:pPr>
        <w:spacing w:after="0"/>
        <w:ind w:left="0"/>
        <w:jc w:val="both"/>
      </w:pPr>
      <w:r>
        <w:rPr>
          <w:rFonts w:ascii="Times New Roman"/>
          <w:b w:val="false"/>
          <w:i w:val="false"/>
          <w:color w:val="000000"/>
          <w:sz w:val="28"/>
        </w:rPr>
        <w:t>
      от 25 до 30 лет – семимесячного денежного содержания;</w:t>
      </w:r>
    </w:p>
    <w:bookmarkEnd w:id="961"/>
    <w:bookmarkStart w:name="z1014" w:id="962"/>
    <w:p>
      <w:pPr>
        <w:spacing w:after="0"/>
        <w:ind w:left="0"/>
        <w:jc w:val="both"/>
      </w:pPr>
      <w:r>
        <w:rPr>
          <w:rFonts w:ascii="Times New Roman"/>
          <w:b w:val="false"/>
          <w:i w:val="false"/>
          <w:color w:val="000000"/>
          <w:sz w:val="28"/>
        </w:rPr>
        <w:t>
      свыше 30 лет – восьмимесячного денежного содержания;</w:t>
      </w:r>
    </w:p>
    <w:bookmarkEnd w:id="962"/>
    <w:bookmarkStart w:name="z1015" w:id="963"/>
    <w:p>
      <w:pPr>
        <w:spacing w:after="0"/>
        <w:ind w:left="0"/>
        <w:jc w:val="both"/>
      </w:pPr>
      <w:r>
        <w:rPr>
          <w:rFonts w:ascii="Times New Roman"/>
          <w:b w:val="false"/>
          <w:i w:val="false"/>
          <w:color w:val="000000"/>
          <w:sz w:val="28"/>
        </w:rPr>
        <w:t>
      2) по состоянию здоровья и сокращению штатов имеющим выслугу менее 10 лет выплачивается единовременное пособие в размере трехмесячного денежного содержания.</w:t>
      </w:r>
    </w:p>
    <w:bookmarkEnd w:id="963"/>
    <w:bookmarkStart w:name="z1016" w:id="9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Сотрудникам офицерского состава, уволенным со службы по достижении предельного возраста состояния на службе, по состоянию здоровья или сокращению штатов без права на пенсионную выплату за выслугу лет, наряду с выплатой выходных пособий в течение одного года со дня увольнения со службы сохраняются выплаты окладов по специальному званию. </w:t>
      </w:r>
    </w:p>
    <w:bookmarkEnd w:id="964"/>
    <w:p>
      <w:pPr>
        <w:spacing w:after="0"/>
        <w:ind w:left="0"/>
        <w:jc w:val="both"/>
      </w:pPr>
      <w:r>
        <w:rPr>
          <w:rFonts w:ascii="Times New Roman"/>
          <w:b w:val="false"/>
          <w:i w:val="false"/>
          <w:color w:val="000000"/>
          <w:sz w:val="28"/>
        </w:rPr>
        <w:t>
      При этом если в течение указанного срока повышаются оклады по специальному званию сотрудникам, находящимся на службе, соответственно увеличиваются также размеры этих окладов, выплачиваемых сотрудникам офицерского состава, до истечения одного года после увольнения со службы.</w:t>
      </w:r>
    </w:p>
    <w:bookmarkStart w:name="z1017" w:id="965"/>
    <w:p>
      <w:pPr>
        <w:spacing w:after="0"/>
        <w:ind w:left="0"/>
        <w:jc w:val="both"/>
      </w:pPr>
      <w:r>
        <w:rPr>
          <w:rFonts w:ascii="Times New Roman"/>
          <w:b w:val="false"/>
          <w:i w:val="false"/>
          <w:color w:val="000000"/>
          <w:sz w:val="28"/>
        </w:rPr>
        <w:t>
      2. При увольнении сотрудника после повторного (последующего) зачисления на воинскую службу или службу в специальных государственных органах для определения размера единовременного пособия принимается период службы, за который выплата пособия не производилась.</w:t>
      </w:r>
    </w:p>
    <w:bookmarkEnd w:id="965"/>
    <w:bookmarkStart w:name="z1018" w:id="966"/>
    <w:p>
      <w:pPr>
        <w:spacing w:after="0"/>
        <w:ind w:left="0"/>
        <w:jc w:val="both"/>
      </w:pPr>
      <w:r>
        <w:rPr>
          <w:rFonts w:ascii="Times New Roman"/>
          <w:b w:val="false"/>
          <w:i w:val="false"/>
          <w:color w:val="000000"/>
          <w:sz w:val="28"/>
        </w:rPr>
        <w:t>
      3. Сотрудникам, награжденным в период прохождения службы в специальных государственных органах государственными наградами – орденами Республики Казахстан или бывшего Союза Советских Социалистических Республик, размер единовременного пособия увеличивается на два оклада денежного содержания.</w:t>
      </w:r>
    </w:p>
    <w:bookmarkEnd w:id="966"/>
    <w:bookmarkStart w:name="z1019" w:id="967"/>
    <w:p>
      <w:pPr>
        <w:spacing w:after="0"/>
        <w:ind w:left="0"/>
        <w:jc w:val="both"/>
      </w:pPr>
      <w:r>
        <w:rPr>
          <w:rFonts w:ascii="Times New Roman"/>
          <w:b w:val="false"/>
          <w:i w:val="false"/>
          <w:color w:val="000000"/>
          <w:sz w:val="28"/>
        </w:rPr>
        <w:t>
      4. Право на медицинское обеспечение за счет государства в военно-медицинских (медицинских) подразделениях и санаторно-курортное лечение сохраняется за сотрудниками, уволенными со службы в специальных государственных органах:</w:t>
      </w:r>
    </w:p>
    <w:bookmarkEnd w:id="967"/>
    <w:bookmarkStart w:name="z1248" w:id="968"/>
    <w:p>
      <w:pPr>
        <w:spacing w:after="0"/>
        <w:ind w:left="0"/>
        <w:jc w:val="both"/>
      </w:pPr>
      <w:r>
        <w:rPr>
          <w:rFonts w:ascii="Times New Roman"/>
          <w:b w:val="false"/>
          <w:i w:val="false"/>
          <w:color w:val="000000"/>
          <w:sz w:val="28"/>
        </w:rPr>
        <w:t>
      1) по состоянию здоровья (заболеваниям, увечьям, инвалидности, полученным при исполнении служебных обязанностей);</w:t>
      </w:r>
    </w:p>
    <w:bookmarkEnd w:id="968"/>
    <w:bookmarkStart w:name="z1249" w:id="969"/>
    <w:p>
      <w:pPr>
        <w:spacing w:after="0"/>
        <w:ind w:left="0"/>
        <w:jc w:val="both"/>
      </w:pPr>
      <w:r>
        <w:rPr>
          <w:rFonts w:ascii="Times New Roman"/>
          <w:b w:val="false"/>
          <w:i w:val="false"/>
          <w:color w:val="000000"/>
          <w:sz w:val="28"/>
        </w:rPr>
        <w:t>
      2) по состоянию здоровья (заболеваниям, увечьям, инвалидности, полученным в период прохождения службы) и имеющими выслугу двадцать и более календарных лет;</w:t>
      </w:r>
    </w:p>
    <w:bookmarkEnd w:id="969"/>
    <w:bookmarkStart w:name="z1250" w:id="970"/>
    <w:p>
      <w:pPr>
        <w:spacing w:after="0"/>
        <w:ind w:left="0"/>
        <w:jc w:val="both"/>
      </w:pPr>
      <w:r>
        <w:rPr>
          <w:rFonts w:ascii="Times New Roman"/>
          <w:b w:val="false"/>
          <w:i w:val="false"/>
          <w:color w:val="000000"/>
          <w:sz w:val="28"/>
        </w:rPr>
        <w:t>
      3) по достижении предельного возраста состояния на службе и имеющими выслугу двадцать и более календарных лет;</w:t>
      </w:r>
    </w:p>
    <w:bookmarkEnd w:id="970"/>
    <w:p>
      <w:pPr>
        <w:spacing w:after="0"/>
        <w:ind w:left="0"/>
        <w:jc w:val="both"/>
      </w:pPr>
      <w:r>
        <w:rPr>
          <w:rFonts w:ascii="Times New Roman"/>
          <w:b w:val="false"/>
          <w:i w:val="false"/>
          <w:color w:val="000000"/>
          <w:sz w:val="28"/>
        </w:rPr>
        <w:t>
      4) по сокращению штатов и имеющими выслугу двадцать и более календарных лет;</w:t>
      </w:r>
    </w:p>
    <w:bookmarkStart w:name="z1370" w:id="971"/>
    <w:p>
      <w:pPr>
        <w:spacing w:after="0"/>
        <w:ind w:left="0"/>
        <w:jc w:val="both"/>
      </w:pPr>
      <w:r>
        <w:rPr>
          <w:rFonts w:ascii="Times New Roman"/>
          <w:b w:val="false"/>
          <w:i w:val="false"/>
          <w:color w:val="000000"/>
          <w:sz w:val="28"/>
        </w:rPr>
        <w:t>
      5) по собственному желанию и имеющими выслугу двадцать пять и более календарных лет.</w:t>
      </w:r>
    </w:p>
    <w:bookmarkEnd w:id="971"/>
    <w:p>
      <w:pPr>
        <w:spacing w:after="0"/>
        <w:ind w:left="0"/>
        <w:jc w:val="both"/>
      </w:pPr>
      <w:r>
        <w:rPr>
          <w:rFonts w:ascii="Times New Roman"/>
          <w:b w:val="false"/>
          <w:i w:val="false"/>
          <w:color w:val="000000"/>
          <w:sz w:val="28"/>
        </w:rPr>
        <w:t xml:space="preserve">
      При отсутствии военно-медицинских (медицинских) подразделений по месту их жительства или соответствующих отделений в них, специалистов либо специального оборудования медицинская помощь оказывается субъектами здравоохранения: </w:t>
      </w:r>
    </w:p>
    <w:p>
      <w:pPr>
        <w:spacing w:after="0"/>
        <w:ind w:left="0"/>
        <w:jc w:val="both"/>
      </w:pPr>
      <w:r>
        <w:rPr>
          <w:rFonts w:ascii="Times New Roman"/>
          <w:b w:val="false"/>
          <w:i w:val="false"/>
          <w:color w:val="000000"/>
          <w:sz w:val="28"/>
        </w:rPr>
        <w:t xml:space="preserve">
      1) в рамках гарантированного объема бесплатной медицинской помощи в соответствии с Кодексом Республики Казахстан "О здоровье народа и системе здравоохранения"; </w:t>
      </w:r>
    </w:p>
    <w:p>
      <w:pPr>
        <w:spacing w:after="0"/>
        <w:ind w:left="0"/>
        <w:jc w:val="both"/>
      </w:pPr>
      <w:r>
        <w:rPr>
          <w:rFonts w:ascii="Times New Roman"/>
          <w:b w:val="false"/>
          <w:i w:val="false"/>
          <w:color w:val="000000"/>
          <w:sz w:val="28"/>
        </w:rPr>
        <w:t xml:space="preserve">
      2) в системе обязательного социального медицинского страхования в соответствии с Законом Республики Казахстан "Об обязательном социальном медицинском страховании". </w:t>
      </w:r>
    </w:p>
    <w:p>
      <w:pPr>
        <w:spacing w:after="0"/>
        <w:ind w:left="0"/>
        <w:jc w:val="both"/>
      </w:pPr>
      <w:r>
        <w:rPr>
          <w:rFonts w:ascii="Times New Roman"/>
          <w:b w:val="false"/>
          <w:i w:val="false"/>
          <w:color w:val="000000"/>
          <w:sz w:val="28"/>
        </w:rPr>
        <w:t xml:space="preserve">
      Оплата услуг военно-медицинских (медицинских) подразделений по оказанию медицинской помощи лицам, указанным в настоящем пункте, осуществляется фондом социального медицинского страхования: </w:t>
      </w:r>
    </w:p>
    <w:p>
      <w:pPr>
        <w:spacing w:after="0"/>
        <w:ind w:left="0"/>
        <w:jc w:val="both"/>
      </w:pPr>
      <w:r>
        <w:rPr>
          <w:rFonts w:ascii="Times New Roman"/>
          <w:b w:val="false"/>
          <w:i w:val="false"/>
          <w:color w:val="000000"/>
          <w:sz w:val="28"/>
        </w:rPr>
        <w:t xml:space="preserve">
      1) в рамках гарантированного объема бесплатной медицинской помощи в соответствии с Кодексом Республики Казахстан "О здоровье народа и системе здравоохранения"; </w:t>
      </w:r>
    </w:p>
    <w:p>
      <w:pPr>
        <w:spacing w:after="0"/>
        <w:ind w:left="0"/>
        <w:jc w:val="both"/>
      </w:pPr>
      <w:r>
        <w:rPr>
          <w:rFonts w:ascii="Times New Roman"/>
          <w:b w:val="false"/>
          <w:i w:val="false"/>
          <w:color w:val="000000"/>
          <w:sz w:val="28"/>
        </w:rPr>
        <w:t xml:space="preserve">
      2) в системе обязательного социального медицинского страхования в соответствии с Законом Республики Казахстан "Об обязательном социальном медицинском страховании". </w:t>
      </w:r>
    </w:p>
    <w:p>
      <w:pPr>
        <w:spacing w:after="0"/>
        <w:ind w:left="0"/>
        <w:jc w:val="both"/>
      </w:pPr>
      <w:r>
        <w:rPr>
          <w:rFonts w:ascii="Times New Roman"/>
          <w:b w:val="false"/>
          <w:i w:val="false"/>
          <w:color w:val="000000"/>
          <w:sz w:val="28"/>
        </w:rPr>
        <w:t>
      Санаторно-курортное лечение и лекарственное обеспечение указанных лиц осуществляются за счет бюджетных средств, предусмотренных специальным государственным органам.</w:t>
      </w:r>
    </w:p>
    <w:bookmarkStart w:name="z1022" w:id="972"/>
    <w:p>
      <w:pPr>
        <w:spacing w:after="0"/>
        <w:ind w:left="0"/>
        <w:jc w:val="both"/>
      </w:pPr>
      <w:r>
        <w:rPr>
          <w:rFonts w:ascii="Times New Roman"/>
          <w:b w:val="false"/>
          <w:i w:val="false"/>
          <w:color w:val="000000"/>
          <w:sz w:val="28"/>
        </w:rPr>
        <w:t>
      5. Участники Великой Отечественной войны 1941 – 1945 годов и лица с инвалидностью вследствие ранения, контузии, увечья или заболевания, полученных в период Великой Отечественной войны 1941 – 1945 годов, другие участники боевых действий и миротворческих операций, сотрудники, уволенные со службы в специальных государственных органах, получившие инвалидность вследствие ранения, контузии, травмы, увечья или заболевания, полученных при исполнении служебных обязанностей в специальных государственных органах, имеют первоочередное право на медицинское обеспечение и санаторно-курортное лечение.</w:t>
      </w:r>
    </w:p>
    <w:bookmarkEnd w:id="9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 с изменениями, внесенными законами РК от 23.04.2014 </w:t>
      </w:r>
      <w:r>
        <w:rPr>
          <w:rFonts w:ascii="Times New Roman"/>
          <w:b w:val="false"/>
          <w:i w:val="false"/>
          <w:color w:val="000000"/>
          <w:sz w:val="28"/>
        </w:rPr>
        <w:t>№ 200-V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02.08.2015 </w:t>
      </w:r>
      <w:r>
        <w:rPr>
          <w:rFonts w:ascii="Times New Roman"/>
          <w:b w:val="false"/>
          <w:i w:val="false"/>
          <w:color w:val="000000"/>
          <w:sz w:val="28"/>
        </w:rPr>
        <w:t>№ 342-V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30.06.2017 </w:t>
      </w:r>
      <w:r>
        <w:rPr>
          <w:rFonts w:ascii="Times New Roman"/>
          <w:b w:val="false"/>
          <w:i w:val="false"/>
          <w:color w:val="000000"/>
          <w:sz w:val="28"/>
        </w:rPr>
        <w:t>№ 80-VI</w:t>
      </w:r>
      <w:r>
        <w:rPr>
          <w:rFonts w:ascii="Times New Roman"/>
          <w:b w:val="false"/>
          <w:i w:val="false"/>
          <w:color w:val="ff0000"/>
          <w:sz w:val="28"/>
        </w:rPr>
        <w:t xml:space="preserve"> (вводится в действие с 01.01.2020);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 Компенсации в случае гибели (смерти) или получения увечья</w:t>
      </w:r>
    </w:p>
    <w:bookmarkStart w:name="z1024" w:id="973"/>
    <w:p>
      <w:pPr>
        <w:spacing w:after="0"/>
        <w:ind w:left="0"/>
        <w:jc w:val="both"/>
      </w:pPr>
      <w:r>
        <w:rPr>
          <w:rFonts w:ascii="Times New Roman"/>
          <w:b w:val="false"/>
          <w:i w:val="false"/>
          <w:color w:val="000000"/>
          <w:sz w:val="28"/>
        </w:rPr>
        <w:t>
      1. В случае гибели (смерти) сотрудника в период прохождения службы или после его увольнения со службы вследствие ранения (контузии), заболевания, полученных в период прохождения службы, его наследникам производится выплата единовременной компенсации в размере шестидесятимесячного денежного содержания по последней занимаемой должности на день гибели или день увольнения.</w:t>
      </w:r>
    </w:p>
    <w:bookmarkEnd w:id="973"/>
    <w:bookmarkStart w:name="z1025" w:id="974"/>
    <w:p>
      <w:pPr>
        <w:spacing w:after="0"/>
        <w:ind w:left="0"/>
        <w:jc w:val="both"/>
      </w:pPr>
      <w:r>
        <w:rPr>
          <w:rFonts w:ascii="Times New Roman"/>
          <w:b w:val="false"/>
          <w:i w:val="false"/>
          <w:color w:val="000000"/>
          <w:sz w:val="28"/>
        </w:rPr>
        <w:t>
      2. Единовременная компенсация при установлении сотруднику инвалидности, полученной в период прохождения им службы или наступившей в результате контузии, увечья, заболевания, связанных с прохождением службы, до истечения одного года со дня увольнения со службы выплачивается в размерах:</w:t>
      </w:r>
    </w:p>
    <w:bookmarkEnd w:id="974"/>
    <w:bookmarkStart w:name="z1026" w:id="975"/>
    <w:p>
      <w:pPr>
        <w:spacing w:after="0"/>
        <w:ind w:left="0"/>
        <w:jc w:val="both"/>
      </w:pPr>
      <w:r>
        <w:rPr>
          <w:rFonts w:ascii="Times New Roman"/>
          <w:b w:val="false"/>
          <w:i w:val="false"/>
          <w:color w:val="000000"/>
          <w:sz w:val="28"/>
        </w:rPr>
        <w:t>
      лицу с инвалидностью первой группы – тридцатимесячного денежного содержания;</w:t>
      </w:r>
    </w:p>
    <w:bookmarkEnd w:id="975"/>
    <w:bookmarkStart w:name="z1027" w:id="976"/>
    <w:p>
      <w:pPr>
        <w:spacing w:after="0"/>
        <w:ind w:left="0"/>
        <w:jc w:val="both"/>
      </w:pPr>
      <w:r>
        <w:rPr>
          <w:rFonts w:ascii="Times New Roman"/>
          <w:b w:val="false"/>
          <w:i w:val="false"/>
          <w:color w:val="000000"/>
          <w:sz w:val="28"/>
        </w:rPr>
        <w:t>
      лицу с инвалидностью второй группы – восемнадцатимесячного денежного содержания;</w:t>
      </w:r>
    </w:p>
    <w:bookmarkEnd w:id="976"/>
    <w:bookmarkStart w:name="z1028" w:id="977"/>
    <w:p>
      <w:pPr>
        <w:spacing w:after="0"/>
        <w:ind w:left="0"/>
        <w:jc w:val="both"/>
      </w:pPr>
      <w:r>
        <w:rPr>
          <w:rFonts w:ascii="Times New Roman"/>
          <w:b w:val="false"/>
          <w:i w:val="false"/>
          <w:color w:val="000000"/>
          <w:sz w:val="28"/>
        </w:rPr>
        <w:t>
      лицу с инвалидностью третьей группы – шестимесячного денежного содержания.</w:t>
      </w:r>
    </w:p>
    <w:bookmarkEnd w:id="977"/>
    <w:bookmarkStart w:name="z1029" w:id="978"/>
    <w:p>
      <w:pPr>
        <w:spacing w:after="0"/>
        <w:ind w:left="0"/>
        <w:jc w:val="both"/>
      </w:pPr>
      <w:r>
        <w:rPr>
          <w:rFonts w:ascii="Times New Roman"/>
          <w:b w:val="false"/>
          <w:i w:val="false"/>
          <w:color w:val="000000"/>
          <w:sz w:val="28"/>
        </w:rPr>
        <w:t>
      3. В случае получения сотрудником при исполнении служебных обязанностей тяжелого увечья (ранения, травмы, контузии), не повлекшего инвалидности, ему выплачивается единовременная компенсация в размере полуторамесячного денежного содержания; а легкого увечья – половины месячного денежного содержания.</w:t>
      </w:r>
    </w:p>
    <w:bookmarkEnd w:id="978"/>
    <w:bookmarkStart w:name="z1030" w:id="979"/>
    <w:p>
      <w:pPr>
        <w:spacing w:after="0"/>
        <w:ind w:left="0"/>
        <w:jc w:val="both"/>
      </w:pPr>
      <w:r>
        <w:rPr>
          <w:rFonts w:ascii="Times New Roman"/>
          <w:b w:val="false"/>
          <w:i w:val="false"/>
          <w:color w:val="000000"/>
          <w:sz w:val="28"/>
        </w:rPr>
        <w:t>
      4. Порядок выплаты единовременной компенсации устанавливается Правительством Республики Казахстан.</w:t>
      </w:r>
    </w:p>
    <w:bookmarkEnd w:id="979"/>
    <w:bookmarkStart w:name="z1211" w:id="980"/>
    <w:p>
      <w:pPr>
        <w:spacing w:after="0"/>
        <w:ind w:left="0"/>
        <w:jc w:val="both"/>
      </w:pPr>
      <w:r>
        <w:rPr>
          <w:rFonts w:ascii="Times New Roman"/>
          <w:b w:val="false"/>
          <w:i w:val="false"/>
          <w:color w:val="000000"/>
          <w:sz w:val="28"/>
        </w:rPr>
        <w:t>
      4-1. Сотрудникам, уволенным из специальных государственных органов по состоянию здоровья в результате увечья (ранения, травмы, контузии), полученного при исполнении служебных обязанностей, ежемесячно осуществляется денежная выплата в размере и порядке, определяемых Правительством Республики Казахстан.</w:t>
      </w:r>
    </w:p>
    <w:bookmarkEnd w:id="980"/>
    <w:bookmarkStart w:name="z1031" w:id="981"/>
    <w:p>
      <w:pPr>
        <w:spacing w:after="0"/>
        <w:ind w:left="0"/>
        <w:jc w:val="both"/>
      </w:pPr>
      <w:r>
        <w:rPr>
          <w:rFonts w:ascii="Times New Roman"/>
          <w:b w:val="false"/>
          <w:i w:val="false"/>
          <w:color w:val="000000"/>
          <w:sz w:val="28"/>
        </w:rPr>
        <w:t>
      5. Единовременная компенсация не выплачивается, если в установленном законодательством Республики Казахстан порядке доказано, что гибель (смерть) сотрудника или полученное им увечье наступили:</w:t>
      </w:r>
    </w:p>
    <w:bookmarkEnd w:id="981"/>
    <w:bookmarkStart w:name="z1032" w:id="982"/>
    <w:p>
      <w:pPr>
        <w:spacing w:after="0"/>
        <w:ind w:left="0"/>
        <w:jc w:val="both"/>
      </w:pPr>
      <w:r>
        <w:rPr>
          <w:rFonts w:ascii="Times New Roman"/>
          <w:b w:val="false"/>
          <w:i w:val="false"/>
          <w:color w:val="000000"/>
          <w:sz w:val="28"/>
        </w:rPr>
        <w:t>
      1) в результате самоубийства, за исключением случаев доведения до самоубийства;</w:t>
      </w:r>
    </w:p>
    <w:bookmarkEnd w:id="982"/>
    <w:bookmarkStart w:name="z1033" w:id="983"/>
    <w:p>
      <w:pPr>
        <w:spacing w:after="0"/>
        <w:ind w:left="0"/>
        <w:jc w:val="both"/>
      </w:pPr>
      <w:r>
        <w:rPr>
          <w:rFonts w:ascii="Times New Roman"/>
          <w:b w:val="false"/>
          <w:i w:val="false"/>
          <w:color w:val="000000"/>
          <w:sz w:val="28"/>
        </w:rPr>
        <w:t>
      2) при совершении уголовных или административных правонарушений;</w:t>
      </w:r>
    </w:p>
    <w:bookmarkEnd w:id="983"/>
    <w:bookmarkStart w:name="z1034" w:id="984"/>
    <w:p>
      <w:pPr>
        <w:spacing w:after="0"/>
        <w:ind w:left="0"/>
        <w:jc w:val="both"/>
      </w:pPr>
      <w:r>
        <w:rPr>
          <w:rFonts w:ascii="Times New Roman"/>
          <w:b w:val="false"/>
          <w:i w:val="false"/>
          <w:color w:val="000000"/>
          <w:sz w:val="28"/>
        </w:rPr>
        <w:t>
      3) в результате употребления веществ, вызывающих состояние алкогольного, наркотического, психотропного, токсикоманического опьянения (их аналогов);</w:t>
      </w:r>
    </w:p>
    <w:bookmarkEnd w:id="984"/>
    <w:bookmarkStart w:name="z1035" w:id="985"/>
    <w:p>
      <w:pPr>
        <w:spacing w:after="0"/>
        <w:ind w:left="0"/>
        <w:jc w:val="both"/>
      </w:pPr>
      <w:r>
        <w:rPr>
          <w:rFonts w:ascii="Times New Roman"/>
          <w:b w:val="false"/>
          <w:i w:val="false"/>
          <w:color w:val="000000"/>
          <w:sz w:val="28"/>
        </w:rPr>
        <w:t>
      4) в результате умышленного причинения себе какого-либо телесного повреждения (членовредительства) или иного вреда своему здоровью с целью получения единовременной компенсации или уклонения от службы;</w:t>
      </w:r>
    </w:p>
    <w:bookmarkEnd w:id="985"/>
    <w:bookmarkStart w:name="z1036" w:id="986"/>
    <w:p>
      <w:pPr>
        <w:spacing w:after="0"/>
        <w:ind w:left="0"/>
        <w:jc w:val="both"/>
      </w:pPr>
      <w:r>
        <w:rPr>
          <w:rFonts w:ascii="Times New Roman"/>
          <w:b w:val="false"/>
          <w:i w:val="false"/>
          <w:color w:val="000000"/>
          <w:sz w:val="28"/>
        </w:rPr>
        <w:t>
      5) в результате действий сотрудника, нарушившего условия контракта.</w:t>
      </w:r>
    </w:p>
    <w:bookmarkEnd w:id="9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 с изменениями, внесенными законами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с 01.01.2022);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Компенсация расходов на погребение</w:t>
      </w:r>
    </w:p>
    <w:bookmarkStart w:name="z1038" w:id="987"/>
    <w:p>
      <w:pPr>
        <w:spacing w:after="0"/>
        <w:ind w:left="0"/>
        <w:jc w:val="both"/>
      </w:pPr>
      <w:r>
        <w:rPr>
          <w:rFonts w:ascii="Times New Roman"/>
          <w:b w:val="false"/>
          <w:i w:val="false"/>
          <w:color w:val="000000"/>
          <w:sz w:val="28"/>
        </w:rPr>
        <w:t>
      1. Погребение сотрудников, погибших при прохождении службы или умерших в результате увечья (ранения, травмы, контузии), заболевания, производится по месту службы или по желанию их родственников в другом месте. Все расходы, связанные с подготовкой к перевозке тела, перевозкой тела, погребением, изготовлением и установкой надгробного памятника, осуществляются в виде единовременной компенсации за счет средств специальных государственных органов, в которых сотрудники проходили службу, в размерах, установленных Правительством Республики Казахстан.</w:t>
      </w:r>
    </w:p>
    <w:bookmarkEnd w:id="987"/>
    <w:bookmarkStart w:name="z1252" w:id="988"/>
    <w:p>
      <w:pPr>
        <w:spacing w:after="0"/>
        <w:ind w:left="0"/>
        <w:jc w:val="both"/>
      </w:pPr>
      <w:r>
        <w:rPr>
          <w:rFonts w:ascii="Times New Roman"/>
          <w:b w:val="false"/>
          <w:i w:val="false"/>
          <w:color w:val="000000"/>
          <w:sz w:val="28"/>
        </w:rPr>
        <w:t>
      Порядок возмещения расходов, связанных с подготовкой к перевозке тела, перевозкой тела, погребением сотрудников специальных государственных органов, погибших при прохождении службы или умерших в результате увечья (ранения, травмы, контузии), заболевания, изготовлением и установкой надгробного памятника, определяется первыми руководителями специальных государственных органов.</w:t>
      </w:r>
    </w:p>
    <w:bookmarkEnd w:id="988"/>
    <w:bookmarkStart w:name="z1039" w:id="989"/>
    <w:p>
      <w:pPr>
        <w:spacing w:after="0"/>
        <w:ind w:left="0"/>
        <w:jc w:val="both"/>
      </w:pPr>
      <w:r>
        <w:rPr>
          <w:rFonts w:ascii="Times New Roman"/>
          <w:b w:val="false"/>
          <w:i w:val="false"/>
          <w:color w:val="000000"/>
          <w:sz w:val="28"/>
        </w:rPr>
        <w:t>
      Отдание почестей сотрудникам при погребении осуществляется в порядке, определенном первыми руководителями специальных государственных органов.</w:t>
      </w:r>
    </w:p>
    <w:bookmarkEnd w:id="989"/>
    <w:bookmarkStart w:name="z1040" w:id="990"/>
    <w:p>
      <w:pPr>
        <w:spacing w:after="0"/>
        <w:ind w:left="0"/>
        <w:jc w:val="both"/>
      </w:pPr>
      <w:r>
        <w:rPr>
          <w:rFonts w:ascii="Times New Roman"/>
          <w:b w:val="false"/>
          <w:i w:val="false"/>
          <w:color w:val="000000"/>
          <w:sz w:val="28"/>
        </w:rPr>
        <w:t>
      2. Указанные положения распространяются на участников Великой Отечественной войны 1941–1945 годов, боевых действий и миротворческих операций на территориях других государств независимо от общей продолжительности службы в специальных государственных органах.</w:t>
      </w:r>
    </w:p>
    <w:bookmarkEnd w:id="990"/>
    <w:bookmarkStart w:name="z1253" w:id="991"/>
    <w:p>
      <w:pPr>
        <w:spacing w:after="0"/>
        <w:ind w:left="0"/>
        <w:jc w:val="both"/>
      </w:pPr>
      <w:r>
        <w:rPr>
          <w:rFonts w:ascii="Times New Roman"/>
          <w:b w:val="false"/>
          <w:i w:val="false"/>
          <w:color w:val="000000"/>
          <w:sz w:val="28"/>
        </w:rPr>
        <w:t>
      Положение части третьей пункта 1 настоящей статьи распространяется на лиц, уволенных со службы по достижении предельного возраста состояния на службе, по состоянию здоровья или в связи с сокращением штатов, имеющих общую продолжительность службы двадцать пять лет и более, а также на участников антитеррористических операций независимо от общей продолжительности службы.</w:t>
      </w:r>
    </w:p>
    <w:bookmarkEnd w:id="9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 с изменениями, внесенными законами РК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10.06.2026 </w:t>
      </w:r>
      <w:r>
        <w:rPr>
          <w:rFonts w:ascii="Times New Roman"/>
          <w:b w:val="false"/>
          <w:i w:val="false"/>
          <w:color w:val="000000"/>
          <w:sz w:val="28"/>
        </w:rPr>
        <w:t>№ 301-VIII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 Иные меры социальной защиты сотрудников</w:t>
      </w:r>
    </w:p>
    <w:bookmarkStart w:name="z1042" w:id="992"/>
    <w:p>
      <w:pPr>
        <w:spacing w:after="0"/>
        <w:ind w:left="0"/>
        <w:jc w:val="both"/>
      </w:pPr>
      <w:r>
        <w:rPr>
          <w:rFonts w:ascii="Times New Roman"/>
          <w:b w:val="false"/>
          <w:i w:val="false"/>
          <w:color w:val="000000"/>
          <w:sz w:val="28"/>
        </w:rPr>
        <w:t>
      1. Трудоустройство сотрудников, уволенных со службы в специальных государственных органах, приобретение ими профессий, обеспечение занятости лиц, уволенных со службы в специальных государственных органах без права на пенсию, производятся в соответствии с законодательством Республики Казахстан о социальной защите.</w:t>
      </w:r>
    </w:p>
    <w:bookmarkEnd w:id="992"/>
    <w:bookmarkStart w:name="z1043" w:id="993"/>
    <w:p>
      <w:pPr>
        <w:spacing w:after="0"/>
        <w:ind w:left="0"/>
        <w:jc w:val="both"/>
      </w:pPr>
      <w:r>
        <w:rPr>
          <w:rFonts w:ascii="Times New Roman"/>
          <w:b w:val="false"/>
          <w:i w:val="false"/>
          <w:color w:val="000000"/>
          <w:sz w:val="28"/>
        </w:rPr>
        <w:t>
      2. Первые руководители специальных государственных органов отдельным категориям сотрудников могут засчитывать в выслугу лет стаж их трудовой деятельности до зачисления на службу в установленном ими порядке.</w:t>
      </w:r>
    </w:p>
    <w:bookmarkEnd w:id="993"/>
    <w:bookmarkStart w:name="z1044" w:id="994"/>
    <w:p>
      <w:pPr>
        <w:spacing w:after="0"/>
        <w:ind w:left="0"/>
        <w:jc w:val="both"/>
      </w:pPr>
      <w:r>
        <w:rPr>
          <w:rFonts w:ascii="Times New Roman"/>
          <w:b w:val="false"/>
          <w:i w:val="false"/>
          <w:color w:val="000000"/>
          <w:sz w:val="28"/>
        </w:rPr>
        <w:t xml:space="preserve">
      3. Служба в местностях с тяжелыми климатическими и экологическими условиями ограничивается сроками, и порядок ее прохождения определяется законодательством Республики Казахстан. </w:t>
      </w:r>
    </w:p>
    <w:bookmarkEnd w:id="9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 с изменением, внесенным Законом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045" w:id="995"/>
    <w:p>
      <w:pPr>
        <w:spacing w:after="0"/>
        <w:ind w:left="0"/>
        <w:jc w:val="left"/>
      </w:pPr>
      <w:r>
        <w:rPr>
          <w:rFonts w:ascii="Times New Roman"/>
          <w:b/>
          <w:i w:val="false"/>
          <w:color w:val="000000"/>
        </w:rPr>
        <w:t xml:space="preserve"> Глава 10. ФИНАНСОВОЕ И МАТЕРИАЛЬНО-ТЕХНИЧЕСКОЕ ОБЕСПЕЧЕНИЕ</w:t>
      </w:r>
      <w:r>
        <w:br/>
      </w:r>
      <w:r>
        <w:rPr>
          <w:rFonts w:ascii="Times New Roman"/>
          <w:b/>
          <w:i w:val="false"/>
          <w:color w:val="000000"/>
        </w:rPr>
        <w:t>СПЕЦИАЛЬНЫХ ГОСУДАРСТВЕННЫХ ОРГАНОВ</w:t>
      </w:r>
    </w:p>
    <w:bookmarkEnd w:id="995"/>
    <w:p>
      <w:pPr>
        <w:spacing w:after="0"/>
        <w:ind w:left="0"/>
        <w:jc w:val="both"/>
      </w:pPr>
      <w:r>
        <w:rPr>
          <w:rFonts w:ascii="Times New Roman"/>
          <w:b/>
          <w:i w:val="false"/>
          <w:color w:val="000000"/>
          <w:sz w:val="28"/>
        </w:rPr>
        <w:t>Статья 83. Финансовое обеспечение специальных государственных органов</w:t>
      </w:r>
    </w:p>
    <w:bookmarkStart w:name="z1047" w:id="996"/>
    <w:p>
      <w:pPr>
        <w:spacing w:after="0"/>
        <w:ind w:left="0"/>
        <w:jc w:val="both"/>
      </w:pPr>
      <w:r>
        <w:rPr>
          <w:rFonts w:ascii="Times New Roman"/>
          <w:b w:val="false"/>
          <w:i w:val="false"/>
          <w:color w:val="000000"/>
          <w:sz w:val="28"/>
        </w:rPr>
        <w:t xml:space="preserve">
      1. Финансовое обеспечение специальных государственных органов осуществляется: </w:t>
      </w:r>
    </w:p>
    <w:bookmarkEnd w:id="996"/>
    <w:p>
      <w:pPr>
        <w:spacing w:after="0"/>
        <w:ind w:left="0"/>
        <w:jc w:val="both"/>
      </w:pPr>
      <w:r>
        <w:rPr>
          <w:rFonts w:ascii="Times New Roman"/>
          <w:b w:val="false"/>
          <w:i w:val="false"/>
          <w:color w:val="000000"/>
          <w:sz w:val="28"/>
        </w:rPr>
        <w:t xml:space="preserve">
      за счет средств республиканского бюджета; </w:t>
      </w:r>
    </w:p>
    <w:p>
      <w:pPr>
        <w:spacing w:after="0"/>
        <w:ind w:left="0"/>
        <w:jc w:val="both"/>
      </w:pPr>
      <w:r>
        <w:rPr>
          <w:rFonts w:ascii="Times New Roman"/>
          <w:b w:val="false"/>
          <w:i w:val="false"/>
          <w:color w:val="000000"/>
          <w:sz w:val="28"/>
        </w:rPr>
        <w:t xml:space="preserve">
      за счет средств, полученных за оказание медицинской помощи от фонда социального медицинского страхования в соответствии с законодательством Республики Казахстан. </w:t>
      </w:r>
    </w:p>
    <w:p>
      <w:pPr>
        <w:spacing w:after="0"/>
        <w:ind w:left="0"/>
        <w:jc w:val="both"/>
      </w:pPr>
      <w:r>
        <w:rPr>
          <w:rFonts w:ascii="Times New Roman"/>
          <w:b w:val="false"/>
          <w:i w:val="false"/>
          <w:color w:val="000000"/>
          <w:sz w:val="28"/>
        </w:rPr>
        <w:t>
      Военно-медицинские (медицинские) подразделения вправе осуществлять приносящую доходы деятельность в сфере оказания медицинской помощи в рамках гарантированного объема бесплатной медицинской помощи и в системе обязательного социального медицинского страхования.</w:t>
      </w:r>
    </w:p>
    <w:bookmarkStart w:name="z1048" w:id="997"/>
    <w:p>
      <w:pPr>
        <w:spacing w:after="0"/>
        <w:ind w:left="0"/>
        <w:jc w:val="both"/>
      </w:pPr>
      <w:r>
        <w:rPr>
          <w:rFonts w:ascii="Times New Roman"/>
          <w:b w:val="false"/>
          <w:i w:val="false"/>
          <w:color w:val="000000"/>
          <w:sz w:val="28"/>
        </w:rPr>
        <w:t>
      2. Порядок финансирования расходов, связанных с осуществлением разведывательной, контрразведывательной, оперативно-розыскной деятельности в конспиративной (негласной) форме, определяется нормативными правовыми актами специальных государственных органов.</w:t>
      </w:r>
    </w:p>
    <w:bookmarkEnd w:id="9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 с изменениями, внесенными законами РК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30.06.2017 </w:t>
      </w:r>
      <w:r>
        <w:rPr>
          <w:rFonts w:ascii="Times New Roman"/>
          <w:b w:val="false"/>
          <w:i w:val="false"/>
          <w:color w:val="000000"/>
          <w:sz w:val="28"/>
        </w:rPr>
        <w:t>№ 80-VI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 Материально-техническое обеспечение и имущество специальных государственных органов</w:t>
      </w:r>
    </w:p>
    <w:bookmarkStart w:name="z1050" w:id="998"/>
    <w:p>
      <w:pPr>
        <w:spacing w:after="0"/>
        <w:ind w:left="0"/>
        <w:jc w:val="both"/>
      </w:pPr>
      <w:r>
        <w:rPr>
          <w:rFonts w:ascii="Times New Roman"/>
          <w:b w:val="false"/>
          <w:i w:val="false"/>
          <w:color w:val="000000"/>
          <w:sz w:val="28"/>
        </w:rPr>
        <w:t xml:space="preserve">
      1. Материально-техническое обеспечение специальных государственных органов осуществляется: </w:t>
      </w:r>
    </w:p>
    <w:bookmarkEnd w:id="998"/>
    <w:p>
      <w:pPr>
        <w:spacing w:after="0"/>
        <w:ind w:left="0"/>
        <w:jc w:val="both"/>
      </w:pPr>
      <w:r>
        <w:rPr>
          <w:rFonts w:ascii="Times New Roman"/>
          <w:b w:val="false"/>
          <w:i w:val="false"/>
          <w:color w:val="000000"/>
          <w:sz w:val="28"/>
        </w:rPr>
        <w:t xml:space="preserve">
      за счет средств республиканского бюджета; </w:t>
      </w:r>
    </w:p>
    <w:p>
      <w:pPr>
        <w:spacing w:after="0"/>
        <w:ind w:left="0"/>
        <w:jc w:val="both"/>
      </w:pPr>
      <w:r>
        <w:rPr>
          <w:rFonts w:ascii="Times New Roman"/>
          <w:b w:val="false"/>
          <w:i w:val="false"/>
          <w:color w:val="000000"/>
          <w:sz w:val="28"/>
        </w:rPr>
        <w:t>
      за счет средств, полученных за оказание медицинской помощи от фонда социального медицинского страхования в соответствии с законодательством Республики Казахстан.</w:t>
      </w:r>
    </w:p>
    <w:bookmarkStart w:name="z1051" w:id="999"/>
    <w:p>
      <w:pPr>
        <w:spacing w:after="0"/>
        <w:ind w:left="0"/>
        <w:jc w:val="both"/>
      </w:pPr>
      <w:r>
        <w:rPr>
          <w:rFonts w:ascii="Times New Roman"/>
          <w:b w:val="false"/>
          <w:i w:val="false"/>
          <w:color w:val="000000"/>
          <w:sz w:val="28"/>
        </w:rPr>
        <w:t>
      2. Имущество специальных государственных органов является республиканским и находится на праве оперативного управления.</w:t>
      </w:r>
    </w:p>
    <w:bookmarkEnd w:id="9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3" w:id="1000"/>
    <w:p>
      <w:pPr>
        <w:spacing w:after="0"/>
        <w:ind w:left="0"/>
        <w:jc w:val="both"/>
      </w:pPr>
      <w:r>
        <w:rPr>
          <w:rFonts w:ascii="Times New Roman"/>
          <w:b w:val="false"/>
          <w:i w:val="false"/>
          <w:color w:val="000000"/>
          <w:sz w:val="28"/>
        </w:rPr>
        <w:t>
      4. Порядок передачи, реализации, утилизации и списания имущества, а также предоставления в имущественный наем (аренду) недвижимого имущества специальных государственных органов определяется Правительством Республики Казахстан.</w:t>
      </w:r>
    </w:p>
    <w:bookmarkEnd w:id="1000"/>
    <w:p>
      <w:pPr>
        <w:spacing w:after="0"/>
        <w:ind w:left="0"/>
        <w:jc w:val="both"/>
      </w:pPr>
      <w:r>
        <w:rPr>
          <w:rFonts w:ascii="Times New Roman"/>
          <w:b w:val="false"/>
          <w:i w:val="false"/>
          <w:color w:val="000000"/>
          <w:sz w:val="28"/>
        </w:rPr>
        <w:t>
      Нормы снабжения имуществом специальных государственных органов определяются первыми руководителями специальных государственных органов по согласованию с центральным уполномоченным органом по бюджетному планированию.</w:t>
      </w:r>
    </w:p>
    <w:bookmarkStart w:name="z1054" w:id="1001"/>
    <w:p>
      <w:pPr>
        <w:spacing w:after="0"/>
        <w:ind w:left="0"/>
        <w:jc w:val="both"/>
      </w:pPr>
      <w:r>
        <w:rPr>
          <w:rFonts w:ascii="Times New Roman"/>
          <w:b w:val="false"/>
          <w:i w:val="false"/>
          <w:color w:val="000000"/>
          <w:sz w:val="28"/>
        </w:rPr>
        <w:t>
      5. Недвижимое имущество, не используемое специальными государственными органами в мирное время, подлежит консервации за счет бюджетных средств или может быть передано в имущественный наем (аренду) в порядке, установленном Правительством Республики Казахстан.</w:t>
      </w:r>
    </w:p>
    <w:bookmarkEnd w:id="1001"/>
    <w:bookmarkStart w:name="z1254" w:id="1002"/>
    <w:p>
      <w:pPr>
        <w:spacing w:after="0"/>
        <w:ind w:left="0"/>
        <w:jc w:val="both"/>
      </w:pPr>
      <w:r>
        <w:rPr>
          <w:rFonts w:ascii="Times New Roman"/>
          <w:b w:val="false"/>
          <w:i w:val="false"/>
          <w:color w:val="000000"/>
          <w:sz w:val="28"/>
        </w:rPr>
        <w:t>
      5-1. В целях обеспечения выполнения физическими и юридическими лицами договорных обязательств по организации питания перед специальными государственными органами в порядке, определенном первым руководителем соответствующего государственного органа, осуществляется безвозмездно временная передача зданий, помещений столовых и находящегося в них имущества в имущественный наем (аренду) в пределах срока договора об организации питания.</w:t>
      </w:r>
    </w:p>
    <w:bookmarkEnd w:id="1002"/>
    <w:bookmarkStart w:name="z1055" w:id="1003"/>
    <w:p>
      <w:pPr>
        <w:spacing w:after="0"/>
        <w:ind w:left="0"/>
        <w:jc w:val="both"/>
      </w:pPr>
      <w:r>
        <w:rPr>
          <w:rFonts w:ascii="Times New Roman"/>
          <w:b w:val="false"/>
          <w:i w:val="false"/>
          <w:color w:val="000000"/>
          <w:sz w:val="28"/>
        </w:rPr>
        <w:t>
      6. Организации, созданные или создаваемые для обеспечения деятельности специальных государственных органов, приватизации не подлежат.</w:t>
      </w:r>
    </w:p>
    <w:bookmarkEnd w:id="10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30.06.2017 </w:t>
      </w:r>
      <w:r>
        <w:rPr>
          <w:rFonts w:ascii="Times New Roman"/>
          <w:b w:val="false"/>
          <w:i w:val="false"/>
          <w:color w:val="000000"/>
          <w:sz w:val="28"/>
        </w:rPr>
        <w:t>№ 80-VI</w:t>
      </w:r>
      <w:r>
        <w:rPr>
          <w:rFonts w:ascii="Times New Roman"/>
          <w:b w:val="false"/>
          <w:i w:val="false"/>
          <w:color w:val="ff0000"/>
          <w:sz w:val="28"/>
        </w:rPr>
        <w:t xml:space="preserve"> (вводится в действие с 01.01.2020); от 15.04.2022 </w:t>
      </w:r>
      <w:r>
        <w:rPr>
          <w:rFonts w:ascii="Times New Roman"/>
          <w:b w:val="false"/>
          <w:i w:val="false"/>
          <w:color w:val="000000"/>
          <w:sz w:val="28"/>
        </w:rPr>
        <w:t>№ 114-VII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6" w:id="1004"/>
    <w:p>
      <w:pPr>
        <w:spacing w:after="0"/>
        <w:ind w:left="0"/>
        <w:jc w:val="left"/>
      </w:pPr>
      <w:r>
        <w:rPr>
          <w:rFonts w:ascii="Times New Roman"/>
          <w:b/>
          <w:i w:val="false"/>
          <w:color w:val="000000"/>
        </w:rPr>
        <w:t xml:space="preserve"> Глава 11. ЗАКЛЮЧИТЕЛЬНЫЕ И ПЕРЕХОДНЫЕ ПОЛОЖЕНИЯ</w:t>
      </w:r>
    </w:p>
    <w:bookmarkEnd w:id="1004"/>
    <w:p>
      <w:pPr>
        <w:spacing w:after="0"/>
        <w:ind w:left="0"/>
        <w:jc w:val="both"/>
      </w:pPr>
      <w:r>
        <w:rPr>
          <w:rFonts w:ascii="Times New Roman"/>
          <w:b/>
          <w:i w:val="false"/>
          <w:color w:val="000000"/>
          <w:sz w:val="28"/>
        </w:rPr>
        <w:t>Статья 85. Переходные положения</w:t>
      </w:r>
    </w:p>
    <w:bookmarkStart w:name="z1058" w:id="1005"/>
    <w:p>
      <w:pPr>
        <w:spacing w:after="0"/>
        <w:ind w:left="0"/>
        <w:jc w:val="both"/>
      </w:pPr>
      <w:r>
        <w:rPr>
          <w:rFonts w:ascii="Times New Roman"/>
          <w:b w:val="false"/>
          <w:i w:val="false"/>
          <w:color w:val="000000"/>
          <w:sz w:val="28"/>
        </w:rPr>
        <w:t>
      1. Контракты о прохождении воинской службы, заключенные сотрудниками до введения в действие настоящего Закона, действуют в течение сроков, на которые они были заключены.</w:t>
      </w:r>
    </w:p>
    <w:bookmarkEnd w:id="10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0" w:id="1006"/>
    <w:p>
      <w:pPr>
        <w:spacing w:after="0"/>
        <w:ind w:left="0"/>
        <w:jc w:val="both"/>
      </w:pPr>
      <w:r>
        <w:rPr>
          <w:rFonts w:ascii="Times New Roman"/>
          <w:b w:val="false"/>
          <w:i w:val="false"/>
          <w:color w:val="000000"/>
          <w:sz w:val="28"/>
        </w:rPr>
        <w:t>
      3. Сотрудникам, которым до 30 ноября 2011 года было присвоено воинское звание "подполковник", срок выслуги в указанном воинском или специальном звании устанавливается пять лет.</w:t>
      </w:r>
    </w:p>
    <w:bookmarkEnd w:id="1006"/>
    <w:bookmarkStart w:name="z1061" w:id="1007"/>
    <w:p>
      <w:pPr>
        <w:spacing w:after="0"/>
        <w:ind w:left="0"/>
        <w:jc w:val="both"/>
      </w:pPr>
      <w:r>
        <w:rPr>
          <w:rFonts w:ascii="Times New Roman"/>
          <w:b w:val="false"/>
          <w:i w:val="false"/>
          <w:color w:val="000000"/>
          <w:sz w:val="28"/>
        </w:rPr>
        <w:t xml:space="preserve">
      4. Сотрудники, которые переведены с воинской на службу в специальные государственные органы в связи с принятием настоящего Закона и которым изменены предельные возрасты состояния на воинской службе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воинской обязанности и воинской службе", вправе уволиться или уйти в отставку по достижении следующих предельных возрастов:</w:t>
      </w:r>
    </w:p>
    <w:bookmarkEnd w:id="1007"/>
    <w:bookmarkStart w:name="z1062" w:id="1008"/>
    <w:p>
      <w:pPr>
        <w:spacing w:after="0"/>
        <w:ind w:left="0"/>
        <w:jc w:val="both"/>
      </w:pPr>
      <w:r>
        <w:rPr>
          <w:rFonts w:ascii="Times New Roman"/>
          <w:b w:val="false"/>
          <w:i w:val="false"/>
          <w:color w:val="000000"/>
          <w:sz w:val="28"/>
        </w:rPr>
        <w:t>
      1) до подполковника включительно – сорока пяти лет;</w:t>
      </w:r>
    </w:p>
    <w:bookmarkEnd w:id="1008"/>
    <w:bookmarkStart w:name="z1063" w:id="1009"/>
    <w:p>
      <w:pPr>
        <w:spacing w:after="0"/>
        <w:ind w:left="0"/>
        <w:jc w:val="both"/>
      </w:pPr>
      <w:r>
        <w:rPr>
          <w:rFonts w:ascii="Times New Roman"/>
          <w:b w:val="false"/>
          <w:i w:val="false"/>
          <w:color w:val="000000"/>
          <w:sz w:val="28"/>
        </w:rPr>
        <w:t>
      2) полковники – пятидесяти трех лет;</w:t>
      </w:r>
    </w:p>
    <w:bookmarkEnd w:id="1009"/>
    <w:bookmarkStart w:name="z1064" w:id="1010"/>
    <w:p>
      <w:pPr>
        <w:spacing w:after="0"/>
        <w:ind w:left="0"/>
        <w:jc w:val="both"/>
      </w:pPr>
      <w:r>
        <w:rPr>
          <w:rFonts w:ascii="Times New Roman"/>
          <w:b w:val="false"/>
          <w:i w:val="false"/>
          <w:color w:val="000000"/>
          <w:sz w:val="28"/>
        </w:rPr>
        <w:t>
      3) полковники, которым воинское звание было присвоено до 21 июля 2005 года – пятидесяти лет;</w:t>
      </w:r>
    </w:p>
    <w:bookmarkEnd w:id="1010"/>
    <w:bookmarkStart w:name="z1065" w:id="1011"/>
    <w:p>
      <w:pPr>
        <w:spacing w:after="0"/>
        <w:ind w:left="0"/>
        <w:jc w:val="both"/>
      </w:pPr>
      <w:r>
        <w:rPr>
          <w:rFonts w:ascii="Times New Roman"/>
          <w:b w:val="false"/>
          <w:i w:val="false"/>
          <w:color w:val="000000"/>
          <w:sz w:val="28"/>
        </w:rPr>
        <w:t>
      4) генерал-майоры и генерал-лейтенанты – пятидесяти восьми лет;</w:t>
      </w:r>
    </w:p>
    <w:bookmarkEnd w:id="1011"/>
    <w:bookmarkStart w:name="z1066" w:id="1012"/>
    <w:p>
      <w:pPr>
        <w:spacing w:after="0"/>
        <w:ind w:left="0"/>
        <w:jc w:val="both"/>
      </w:pPr>
      <w:r>
        <w:rPr>
          <w:rFonts w:ascii="Times New Roman"/>
          <w:b w:val="false"/>
          <w:i w:val="false"/>
          <w:color w:val="000000"/>
          <w:sz w:val="28"/>
        </w:rPr>
        <w:t>
      5) генерал-майоры и генерал-лейтенанты, которым воинское звание было присвоено до 21 июля 2005 года – пятидесяти пяти лет;</w:t>
      </w:r>
    </w:p>
    <w:bookmarkEnd w:id="1012"/>
    <w:bookmarkStart w:name="z1067" w:id="1013"/>
    <w:p>
      <w:pPr>
        <w:spacing w:after="0"/>
        <w:ind w:left="0"/>
        <w:jc w:val="both"/>
      </w:pPr>
      <w:r>
        <w:rPr>
          <w:rFonts w:ascii="Times New Roman"/>
          <w:b w:val="false"/>
          <w:i w:val="false"/>
          <w:color w:val="000000"/>
          <w:sz w:val="28"/>
        </w:rPr>
        <w:t>
      6) генерал-полковники – шестидесяти лет.</w:t>
      </w:r>
    </w:p>
    <w:bookmarkEnd w:id="1013"/>
    <w:bookmarkStart w:name="z24" w:id="1014"/>
    <w:p>
      <w:pPr>
        <w:spacing w:after="0"/>
        <w:ind w:left="0"/>
        <w:jc w:val="both"/>
      </w:pPr>
      <w:r>
        <w:rPr>
          <w:rFonts w:ascii="Times New Roman"/>
          <w:b w:val="false"/>
          <w:i w:val="false"/>
          <w:color w:val="000000"/>
          <w:sz w:val="28"/>
        </w:rPr>
        <w:t>
      4-1. Сотрудники, которым были присвоены воинские звания "старший прапорщик", "прапорщик", "старшина", "сержант третьего класса", "сержант второго класса", "сержант первого класса", "штаб-сержант" либо "мастер-сержант", проходят службу в специальных государственных органах в порядке и на условиях, предусмотренных настоящим Законом для составов сержантов. При этом предельный возраст их состояния на службе в специальных государственных органах составляет до сорока семи лет включительно.</w:t>
      </w:r>
    </w:p>
    <w:bookmarkEnd w:id="1014"/>
    <w:p>
      <w:pPr>
        <w:spacing w:after="0"/>
        <w:ind w:left="0"/>
        <w:jc w:val="both"/>
      </w:pPr>
      <w:r>
        <w:rPr>
          <w:rFonts w:ascii="Times New Roman"/>
          <w:b w:val="false"/>
          <w:i w:val="false"/>
          <w:color w:val="000000"/>
          <w:sz w:val="28"/>
        </w:rPr>
        <w:t>
      4-2. Сотрудники, которым специальное звание подполковник присвоено со дня введения в действие настоящего Закона и до 1 января 2017 года, вправе уволиться или уйти в отставку по достижении ими предельного возраста – сорока семи лет.</w:t>
      </w:r>
    </w:p>
    <w:bookmarkStart w:name="z1068" w:id="1015"/>
    <w:p>
      <w:pPr>
        <w:spacing w:after="0"/>
        <w:ind w:left="0"/>
        <w:jc w:val="both"/>
      </w:pPr>
      <w:r>
        <w:rPr>
          <w:rFonts w:ascii="Times New Roman"/>
          <w:b w:val="false"/>
          <w:i w:val="false"/>
          <w:color w:val="000000"/>
          <w:sz w:val="28"/>
        </w:rPr>
        <w:t>
      5. Сотрудники (кроме курсантов, слушателей) до 1 января 2013 года обеспечиваются жильем в порядке, предусмотренном для военнослужащих Законом Республики Казахстан "О статусе и социальной защите военнослужащих и членов их семей".</w:t>
      </w:r>
    </w:p>
    <w:bookmarkEnd w:id="1015"/>
    <w:bookmarkStart w:name="z1069" w:id="1016"/>
    <w:p>
      <w:pPr>
        <w:spacing w:after="0"/>
        <w:ind w:left="0"/>
        <w:jc w:val="both"/>
      </w:pPr>
      <w:r>
        <w:rPr>
          <w:rFonts w:ascii="Times New Roman"/>
          <w:b w:val="false"/>
          <w:i w:val="false"/>
          <w:color w:val="000000"/>
          <w:sz w:val="28"/>
        </w:rPr>
        <w:t xml:space="preserve">
      6. Сотрудники, обеспеченные в срок до 1 января 2013 года служебным жилищем либо жилищем, приравненным к служебному, сохраняют за собой право проживания в этом жилище, а также право на его приватизацию, предусмотренное для военнослужащих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1016"/>
    <w:bookmarkStart w:name="z1271" w:id="1017"/>
    <w:p>
      <w:pPr>
        <w:spacing w:after="0"/>
        <w:ind w:left="0"/>
        <w:jc w:val="both"/>
      </w:pPr>
      <w:r>
        <w:rPr>
          <w:rFonts w:ascii="Times New Roman"/>
          <w:b w:val="false"/>
          <w:i w:val="false"/>
          <w:color w:val="000000"/>
          <w:sz w:val="28"/>
        </w:rPr>
        <w:t xml:space="preserve">
      7. Действие </w:t>
      </w:r>
      <w:r>
        <w:rPr>
          <w:rFonts w:ascii="Times New Roman"/>
          <w:b w:val="false"/>
          <w:i w:val="false"/>
          <w:color w:val="000000"/>
          <w:sz w:val="28"/>
        </w:rPr>
        <w:t>пункта 12</w:t>
      </w:r>
      <w:r>
        <w:rPr>
          <w:rFonts w:ascii="Times New Roman"/>
          <w:b w:val="false"/>
          <w:i w:val="false"/>
          <w:color w:val="000000"/>
          <w:sz w:val="28"/>
        </w:rPr>
        <w:t xml:space="preserve"> статьи 77, </w:t>
      </w:r>
      <w:r>
        <w:rPr>
          <w:rFonts w:ascii="Times New Roman"/>
          <w:b w:val="false"/>
          <w:i w:val="false"/>
          <w:color w:val="000000"/>
          <w:sz w:val="28"/>
        </w:rPr>
        <w:t>пункта 11</w:t>
      </w:r>
      <w:r>
        <w:rPr>
          <w:rFonts w:ascii="Times New Roman"/>
          <w:b w:val="false"/>
          <w:i w:val="false"/>
          <w:color w:val="000000"/>
          <w:sz w:val="28"/>
        </w:rPr>
        <w:t xml:space="preserve"> статьи 78 настоящего Закона распространяется в том числе на лиц, которые на 1 января 2022 года являлись вдовами (вдовцами) и детьми погибших (умерших) курсантов, слушателей и сотрудников.</w:t>
      </w:r>
    </w:p>
    <w:bookmarkEnd w:id="10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 с изменениями, внесенными законами РК от 23.04.2014 </w:t>
      </w:r>
      <w:r>
        <w:rPr>
          <w:rFonts w:ascii="Times New Roman"/>
          <w:b w:val="false"/>
          <w:i w:val="false"/>
          <w:color w:val="000000"/>
          <w:sz w:val="28"/>
        </w:rPr>
        <w:t>№ 200-V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06.04.2016 </w:t>
      </w:r>
      <w:r>
        <w:rPr>
          <w:rFonts w:ascii="Times New Roman"/>
          <w:b w:val="false"/>
          <w:i w:val="false"/>
          <w:color w:val="000000"/>
          <w:sz w:val="28"/>
        </w:rPr>
        <w:t>№ 483-V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86. Порядок введения в действие настоящего Закона</w:t>
      </w:r>
    </w:p>
    <w:p>
      <w:pPr>
        <w:spacing w:after="0"/>
        <w:ind w:left="0"/>
        <w:jc w:val="both"/>
      </w:pPr>
      <w:r>
        <w:rPr>
          <w:rFonts w:ascii="Times New Roman"/>
          <w:b w:val="false"/>
          <w:i w:val="false"/>
          <w:color w:val="000000"/>
          <w:sz w:val="28"/>
        </w:rPr>
        <w:t>
      Настоящий Закон вводится в действие по истечении десяти календарных дней после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